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72C1D" w14:textId="77777777"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14:paraId="29342995" w14:textId="77777777" w:rsidR="00970348" w:rsidRDefault="00970348" w:rsidP="00970348">
      <w:pPr>
        <w:jc w:val="center"/>
        <w:rPr>
          <w:rFonts w:ascii="Times New Roman" w:hAnsi="Times New Roman"/>
          <w:b/>
          <w:sz w:val="72"/>
        </w:rPr>
      </w:pPr>
      <w:bookmarkStart w:id="0" w:name="bookmark15"/>
      <w:bookmarkEnd w:id="0"/>
      <w:r w:rsidRPr="00EC695E">
        <w:rPr>
          <w:rFonts w:ascii="Times New Roman" w:hAnsi="Times New Roman"/>
          <w:b/>
          <w:sz w:val="72"/>
        </w:rPr>
        <w:t>Klárova ústavu slepců</w:t>
      </w:r>
    </w:p>
    <w:p w14:paraId="512BF2D3" w14:textId="77777777" w:rsidR="00D40414" w:rsidRPr="00EC695E" w:rsidRDefault="00D40414" w:rsidP="00D40414">
      <w:pPr>
        <w:jc w:val="center"/>
        <w:rPr>
          <w:rFonts w:ascii="Times New Roman" w:hAnsi="Times New Roman"/>
        </w:rPr>
      </w:pPr>
      <w:bookmarkStart w:id="1" w:name="bookmark26"/>
      <w:bookmarkEnd w:id="1"/>
    </w:p>
    <w:p w14:paraId="1E0F5D40" w14:textId="77777777" w:rsidR="00970348" w:rsidRPr="00A306BF" w:rsidRDefault="00970348" w:rsidP="00970348">
      <w:pPr>
        <w:jc w:val="center"/>
        <w:rPr>
          <w:rFonts w:ascii="Times New Roman" w:hAnsi="Times New Roman"/>
          <w:sz w:val="36"/>
        </w:rPr>
      </w:pPr>
      <w:r w:rsidRPr="00A306BF">
        <w:rPr>
          <w:rFonts w:ascii="Times New Roman" w:hAnsi="Times New Roman"/>
          <w:sz w:val="36"/>
        </w:rPr>
        <w:t>v PRAZE-III., Na Klárově č</w:t>
      </w:r>
      <w:r w:rsidR="00D40414" w:rsidRPr="00A306BF">
        <w:rPr>
          <w:rFonts w:ascii="Times New Roman" w:hAnsi="Times New Roman"/>
          <w:sz w:val="36"/>
        </w:rPr>
        <w:t>p</w:t>
      </w:r>
      <w:r w:rsidRPr="00A306BF">
        <w:rPr>
          <w:rFonts w:ascii="Times New Roman" w:hAnsi="Times New Roman"/>
          <w:sz w:val="36"/>
        </w:rPr>
        <w:t>. 131</w:t>
      </w:r>
    </w:p>
    <w:p w14:paraId="4E79167F" w14:textId="77777777" w:rsidR="00D40414" w:rsidRPr="00EC695E" w:rsidRDefault="00D40414" w:rsidP="00970348">
      <w:pPr>
        <w:jc w:val="center"/>
        <w:rPr>
          <w:rFonts w:ascii="Times New Roman" w:hAnsi="Times New Roman"/>
        </w:rPr>
      </w:pPr>
    </w:p>
    <w:p w14:paraId="1660F376" w14:textId="77777777" w:rsidR="00D40414" w:rsidRPr="00D40414" w:rsidRDefault="00D40414" w:rsidP="00970348">
      <w:pPr>
        <w:jc w:val="center"/>
        <w:rPr>
          <w:rFonts w:ascii="Century Schoolbook" w:hAnsi="Century Schoolbook" w:cs="Century Schoolbook"/>
          <w:b/>
          <w:spacing w:val="20"/>
          <w:sz w:val="40"/>
          <w:szCs w:val="30"/>
        </w:rPr>
      </w:pPr>
      <w:bookmarkStart w:id="2" w:name="bookmark27"/>
      <w:bookmarkStart w:id="3" w:name="bookmark28"/>
      <w:bookmarkEnd w:id="2"/>
      <w:bookmarkEnd w:id="3"/>
      <w:r w:rsidRPr="00D40414">
        <w:rPr>
          <w:rFonts w:ascii="Century Schoolbook" w:hAnsi="Century Schoolbook" w:cs="Century Schoolbook"/>
          <w:b/>
          <w:spacing w:val="20"/>
          <w:sz w:val="40"/>
          <w:szCs w:val="30"/>
        </w:rPr>
        <w:t>a jeho odbočky v Praze-Krči</w:t>
      </w:r>
    </w:p>
    <w:p w14:paraId="2068A9DF" w14:textId="77777777" w:rsidR="00970348" w:rsidRPr="00D40414" w:rsidRDefault="002D696E" w:rsidP="00970348">
      <w:pPr>
        <w:jc w:val="center"/>
        <w:rPr>
          <w:rFonts w:ascii="Times New Roman" w:hAnsi="Times New Roman"/>
          <w:b/>
          <w:sz w:val="72"/>
        </w:rPr>
      </w:pPr>
      <w:r>
        <w:rPr>
          <w:rFonts w:ascii="Century Schoolbook" w:hAnsi="Century Schoolbook" w:cs="Century Schoolbook"/>
          <w:b/>
          <w:spacing w:val="20"/>
          <w:sz w:val="40"/>
          <w:szCs w:val="30"/>
        </w:rPr>
        <w:t>za roky 1935</w:t>
      </w:r>
      <w:r w:rsidR="00D40414" w:rsidRPr="00D40414">
        <w:rPr>
          <w:rFonts w:ascii="Century Schoolbook" w:hAnsi="Century Schoolbook" w:cs="Century Schoolbook"/>
          <w:b/>
          <w:spacing w:val="20"/>
          <w:sz w:val="40"/>
          <w:szCs w:val="30"/>
        </w:rPr>
        <w:t>.</w:t>
      </w:r>
    </w:p>
    <w:p w14:paraId="6A4985BC" w14:textId="77777777" w:rsidR="00EC695E" w:rsidRPr="00EC695E" w:rsidRDefault="00EC695E" w:rsidP="00970348">
      <w:pPr>
        <w:jc w:val="center"/>
        <w:rPr>
          <w:rFonts w:ascii="Times New Roman" w:hAnsi="Times New Roman"/>
          <w:b/>
          <w:bCs/>
          <w:sz w:val="48"/>
        </w:rPr>
      </w:pPr>
    </w:p>
    <w:p w14:paraId="219C6034" w14:textId="77777777" w:rsidR="00970348" w:rsidRDefault="00D40414" w:rsidP="00970348">
      <w:pPr>
        <w:jc w:val="center"/>
        <w:rPr>
          <w:rFonts w:ascii="Times New Roman" w:hAnsi="Times New Roman"/>
        </w:rPr>
      </w:pPr>
      <w:r>
        <w:rPr>
          <w:noProof/>
          <w:lang w:eastAsia="cs-CZ"/>
        </w:rPr>
        <w:drawing>
          <wp:inline distT="0" distB="0" distL="0" distR="0" wp14:anchorId="1D53B5E9" wp14:editId="2F767F7E">
            <wp:extent cx="2389936" cy="2404276"/>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936" cy="2404276"/>
                    </a:xfrm>
                    <a:prstGeom prst="rect">
                      <a:avLst/>
                    </a:prstGeom>
                  </pic:spPr>
                </pic:pic>
              </a:graphicData>
            </a:graphic>
          </wp:inline>
        </w:drawing>
      </w:r>
    </w:p>
    <w:p w14:paraId="07237BBE" w14:textId="77777777" w:rsidR="00970348" w:rsidRPr="00FE383C" w:rsidRDefault="00035840" w:rsidP="00970348">
      <w:pPr>
        <w:jc w:val="center"/>
        <w:rPr>
          <w:rFonts w:ascii="Times New Roman" w:hAnsi="Times New Roman"/>
          <w:b/>
          <w:sz w:val="32"/>
        </w:rPr>
      </w:pPr>
      <w:r w:rsidRPr="00FE383C">
        <w:rPr>
          <w:rFonts w:ascii="Times New Roman" w:hAnsi="Times New Roman"/>
          <w:b/>
          <w:sz w:val="32"/>
        </w:rPr>
        <w:t>X</w:t>
      </w:r>
      <w:r w:rsidR="00FE383C" w:rsidRPr="00FE383C">
        <w:rPr>
          <w:rFonts w:ascii="Times New Roman" w:hAnsi="Times New Roman"/>
          <w:b/>
          <w:sz w:val="32"/>
        </w:rPr>
        <w:t>C</w:t>
      </w:r>
      <w:r w:rsidR="004B606F">
        <w:rPr>
          <w:rFonts w:ascii="Times New Roman" w:hAnsi="Times New Roman"/>
          <w:b/>
          <w:sz w:val="32"/>
        </w:rPr>
        <w:t>I</w:t>
      </w:r>
      <w:r w:rsidR="002D696E">
        <w:rPr>
          <w:rFonts w:ascii="Times New Roman" w:hAnsi="Times New Roman"/>
          <w:b/>
          <w:sz w:val="32"/>
        </w:rPr>
        <w:t>I</w:t>
      </w:r>
      <w:r w:rsidR="00FE383C" w:rsidRPr="00FE383C">
        <w:rPr>
          <w:rFonts w:ascii="Times New Roman" w:hAnsi="Times New Roman"/>
          <w:b/>
          <w:sz w:val="32"/>
        </w:rPr>
        <w:t>. zpráva za 10</w:t>
      </w:r>
      <w:r w:rsidR="002D696E">
        <w:rPr>
          <w:rFonts w:ascii="Times New Roman" w:hAnsi="Times New Roman"/>
          <w:b/>
          <w:sz w:val="32"/>
        </w:rPr>
        <w:t>3</w:t>
      </w:r>
      <w:r w:rsidRPr="00FE383C">
        <w:rPr>
          <w:rFonts w:ascii="Times New Roman" w:hAnsi="Times New Roman"/>
          <w:b/>
          <w:sz w:val="32"/>
        </w:rPr>
        <w:t xml:space="preserve">. </w:t>
      </w:r>
      <w:r w:rsidR="00970348" w:rsidRPr="00FE383C">
        <w:rPr>
          <w:rFonts w:ascii="Times New Roman" w:hAnsi="Times New Roman"/>
          <w:b/>
          <w:sz w:val="32"/>
        </w:rPr>
        <w:t>rok spolkový.</w:t>
      </w:r>
    </w:p>
    <w:p w14:paraId="774EDB1F" w14:textId="77777777" w:rsidR="00EC695E" w:rsidRDefault="00970348" w:rsidP="00970348">
      <w:pPr>
        <w:jc w:val="center"/>
        <w:rPr>
          <w:rFonts w:ascii="Times New Roman" w:hAnsi="Times New Roman"/>
        </w:rPr>
      </w:pPr>
      <w:r w:rsidRPr="00EC695E">
        <w:rPr>
          <w:rFonts w:ascii="Times New Roman" w:hAnsi="Times New Roman"/>
        </w:rPr>
        <w:t>Po</w:t>
      </w:r>
      <w:r w:rsidR="002E2F9F">
        <w:rPr>
          <w:rFonts w:ascii="Times New Roman" w:hAnsi="Times New Roman"/>
        </w:rPr>
        <w:t>štovní</w:t>
      </w:r>
      <w:r w:rsidRPr="00EC695E">
        <w:rPr>
          <w:rFonts w:ascii="Times New Roman" w:hAnsi="Times New Roman"/>
        </w:rPr>
        <w:t xml:space="preserve"> adresa ústavu: Klárův ústav slepců v Praze III., </w:t>
      </w:r>
    </w:p>
    <w:p w14:paraId="27392FD2" w14:textId="77777777" w:rsidR="00970348" w:rsidRPr="00EC695E" w:rsidRDefault="00970348" w:rsidP="00970348">
      <w:pPr>
        <w:jc w:val="center"/>
        <w:rPr>
          <w:rFonts w:ascii="Times New Roman" w:hAnsi="Times New Roman"/>
        </w:rPr>
      </w:pPr>
      <w:r w:rsidRPr="00EC695E">
        <w:rPr>
          <w:rFonts w:ascii="Times New Roman" w:hAnsi="Times New Roman"/>
        </w:rPr>
        <w:t>Na Klárově č. 131.</w:t>
      </w:r>
    </w:p>
    <w:p w14:paraId="57EC52FF" w14:textId="77777777" w:rsidR="00970348" w:rsidRPr="00EC695E" w:rsidRDefault="00970348" w:rsidP="00970348">
      <w:pPr>
        <w:jc w:val="center"/>
        <w:rPr>
          <w:rFonts w:ascii="Times New Roman" w:hAnsi="Times New Roman"/>
        </w:rPr>
      </w:pPr>
      <w:r w:rsidRPr="00EC695E">
        <w:rPr>
          <w:rFonts w:ascii="Times New Roman" w:hAnsi="Times New Roman"/>
        </w:rPr>
        <w:t>Číslo telefonu 20268.</w:t>
      </w:r>
    </w:p>
    <w:p w14:paraId="2038D3F6" w14:textId="77777777" w:rsidR="00970348" w:rsidRDefault="00970348" w:rsidP="00970348">
      <w:pPr>
        <w:jc w:val="center"/>
        <w:rPr>
          <w:rFonts w:ascii="Times New Roman" w:hAnsi="Times New Roman"/>
        </w:rPr>
      </w:pPr>
      <w:r w:rsidRPr="00EC695E">
        <w:rPr>
          <w:rFonts w:ascii="Times New Roman" w:hAnsi="Times New Roman"/>
        </w:rPr>
        <w:t>Účet po</w:t>
      </w:r>
      <w:r w:rsidR="00EC695E">
        <w:rPr>
          <w:rFonts w:ascii="Times New Roman" w:hAnsi="Times New Roman"/>
        </w:rPr>
        <w:t>š</w:t>
      </w:r>
      <w:r w:rsidRPr="00EC695E">
        <w:rPr>
          <w:rFonts w:ascii="Times New Roman" w:hAnsi="Times New Roman"/>
        </w:rPr>
        <w:t>tovn</w:t>
      </w:r>
      <w:r w:rsidR="00EC695E">
        <w:rPr>
          <w:rFonts w:ascii="Times New Roman" w:hAnsi="Times New Roman"/>
        </w:rPr>
        <w:t>í</w:t>
      </w:r>
      <w:r w:rsidRPr="00EC695E">
        <w:rPr>
          <w:rFonts w:ascii="Times New Roman" w:hAnsi="Times New Roman"/>
        </w:rPr>
        <w:t xml:space="preserve"> spořitelny 46.412.</w:t>
      </w:r>
    </w:p>
    <w:p w14:paraId="3F28373E" w14:textId="77777777" w:rsidR="00157620" w:rsidRDefault="00157620" w:rsidP="00970348">
      <w:pPr>
        <w:jc w:val="center"/>
        <w:rPr>
          <w:rFonts w:ascii="Times New Roman" w:hAnsi="Times New Roman"/>
        </w:rPr>
      </w:pPr>
    </w:p>
    <w:p w14:paraId="04DC2C2E" w14:textId="77777777" w:rsidR="00D40414" w:rsidRDefault="00D40414" w:rsidP="00970348">
      <w:pPr>
        <w:jc w:val="center"/>
        <w:rPr>
          <w:rFonts w:ascii="Times New Roman" w:hAnsi="Times New Roman"/>
        </w:rPr>
      </w:pPr>
    </w:p>
    <w:p w14:paraId="0D978E58" w14:textId="77777777" w:rsidR="00970348" w:rsidRPr="00FE383C" w:rsidRDefault="00157620" w:rsidP="00970348">
      <w:pPr>
        <w:jc w:val="center"/>
        <w:rPr>
          <w:rFonts w:ascii="Times New Roman" w:hAnsi="Times New Roman"/>
          <w:b/>
          <w:sz w:val="28"/>
        </w:rPr>
      </w:pPr>
      <w:r w:rsidRPr="00FE383C">
        <w:rPr>
          <w:rFonts w:ascii="Times New Roman" w:hAnsi="Times New Roman"/>
          <w:b/>
          <w:sz w:val="28"/>
        </w:rPr>
        <w:t>V PRAZE 193</w:t>
      </w:r>
      <w:r w:rsidR="002D696E">
        <w:rPr>
          <w:rFonts w:ascii="Times New Roman" w:hAnsi="Times New Roman"/>
          <w:b/>
          <w:sz w:val="28"/>
        </w:rPr>
        <w:t>6</w:t>
      </w:r>
      <w:r w:rsidR="00970348" w:rsidRPr="00FE383C">
        <w:rPr>
          <w:rFonts w:ascii="Times New Roman" w:hAnsi="Times New Roman"/>
          <w:b/>
          <w:sz w:val="28"/>
        </w:rPr>
        <w:t>.</w:t>
      </w:r>
    </w:p>
    <w:p w14:paraId="0A3C9133" w14:textId="77777777" w:rsidR="00FE383C" w:rsidRPr="00FE383C" w:rsidRDefault="00FE383C" w:rsidP="00663255">
      <w:pPr>
        <w:spacing w:after="0" w:line="240" w:lineRule="auto"/>
        <w:jc w:val="center"/>
        <w:rPr>
          <w:rFonts w:ascii="Times New Roman" w:hAnsi="Times New Roman"/>
          <w:bCs/>
          <w:sz w:val="24"/>
          <w:szCs w:val="14"/>
        </w:rPr>
      </w:pPr>
      <w:r w:rsidRPr="00FE383C">
        <w:rPr>
          <w:rFonts w:ascii="Times New Roman" w:hAnsi="Times New Roman"/>
          <w:bCs/>
          <w:sz w:val="24"/>
          <w:szCs w:val="14"/>
        </w:rPr>
        <w:t xml:space="preserve">Nákladem Klárova ústavu slepců. - Tiskem </w:t>
      </w:r>
      <w:r w:rsidR="002D696E">
        <w:rPr>
          <w:rFonts w:ascii="Times New Roman" w:hAnsi="Times New Roman"/>
          <w:bCs/>
          <w:sz w:val="24"/>
          <w:szCs w:val="14"/>
        </w:rPr>
        <w:t xml:space="preserve">Aloise </w:t>
      </w:r>
      <w:proofErr w:type="spellStart"/>
      <w:r w:rsidR="002D696E">
        <w:rPr>
          <w:rFonts w:ascii="Times New Roman" w:hAnsi="Times New Roman"/>
          <w:bCs/>
          <w:sz w:val="24"/>
          <w:szCs w:val="14"/>
        </w:rPr>
        <w:t>Koníčka</w:t>
      </w:r>
      <w:r w:rsidRPr="00FE383C">
        <w:rPr>
          <w:rFonts w:ascii="Times New Roman" w:hAnsi="Times New Roman"/>
          <w:bCs/>
          <w:sz w:val="24"/>
          <w:szCs w:val="14"/>
        </w:rPr>
        <w:t>v</w:t>
      </w:r>
      <w:proofErr w:type="spellEnd"/>
      <w:r w:rsidRPr="00FE383C">
        <w:rPr>
          <w:rFonts w:ascii="Times New Roman" w:hAnsi="Times New Roman"/>
          <w:bCs/>
          <w:sz w:val="24"/>
          <w:szCs w:val="14"/>
        </w:rPr>
        <w:t xml:space="preserve"> Praze.</w:t>
      </w:r>
    </w:p>
    <w:p w14:paraId="509B1317" w14:textId="77777777" w:rsidR="00A306BF" w:rsidRDefault="00A306BF"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p>
    <w:p w14:paraId="683830B8" w14:textId="77777777" w:rsidR="00F8481F" w:rsidRPr="00F8481F" w:rsidRDefault="00F8481F" w:rsidP="00F8481F">
      <w:pPr>
        <w:spacing w:after="0" w:line="240" w:lineRule="auto"/>
        <w:jc w:val="center"/>
        <w:rPr>
          <w:rFonts w:ascii="Century Schoolbook" w:eastAsia="Times New Roman" w:hAnsi="Century Schoolbook" w:cs="Century Schoolbook"/>
          <w:b/>
          <w:bCs/>
          <w:color w:val="000000"/>
          <w:spacing w:val="30"/>
          <w:sz w:val="44"/>
          <w:szCs w:val="24"/>
          <w:lang w:eastAsia="cs-CZ"/>
        </w:rPr>
      </w:pPr>
      <w:r w:rsidRPr="00F8481F">
        <w:rPr>
          <w:rFonts w:ascii="Century Schoolbook" w:eastAsia="Times New Roman" w:hAnsi="Century Schoolbook" w:cs="Century Schoolbook"/>
          <w:b/>
          <w:bCs/>
          <w:color w:val="000000"/>
          <w:spacing w:val="30"/>
          <w:sz w:val="44"/>
          <w:szCs w:val="24"/>
          <w:lang w:eastAsia="cs-CZ"/>
        </w:rPr>
        <w:lastRenderedPageBreak/>
        <w:t>Podmínky přijetí</w:t>
      </w:r>
    </w:p>
    <w:p w14:paraId="4EB1FB1A" w14:textId="77777777" w:rsidR="00F8481F" w:rsidRDefault="00F8481F" w:rsidP="00F8481F">
      <w:pPr>
        <w:spacing w:after="0" w:line="240" w:lineRule="auto"/>
        <w:jc w:val="center"/>
        <w:rPr>
          <w:rFonts w:ascii="Century Schoolbook" w:eastAsia="Times New Roman" w:hAnsi="Century Schoolbook" w:cs="Century Schoolbook"/>
          <w:b/>
          <w:bCs/>
          <w:color w:val="000000"/>
          <w:spacing w:val="30"/>
          <w:sz w:val="28"/>
          <w:szCs w:val="24"/>
          <w:lang w:eastAsia="cs-CZ"/>
        </w:rPr>
      </w:pPr>
      <w:r w:rsidRPr="00F8481F">
        <w:rPr>
          <w:rFonts w:ascii="Century Schoolbook" w:eastAsia="Times New Roman" w:hAnsi="Century Schoolbook" w:cs="Century Schoolbook"/>
          <w:b/>
          <w:bCs/>
          <w:color w:val="000000"/>
          <w:spacing w:val="30"/>
          <w:sz w:val="28"/>
          <w:szCs w:val="24"/>
          <w:lang w:eastAsia="cs-CZ"/>
        </w:rPr>
        <w:t>do Klárova ústavu slepců v Praze III., na Klárově čp. 131 a do Domoviny pro slepé dívky v Praze-Krči.</w:t>
      </w:r>
    </w:p>
    <w:p w14:paraId="1CFB02BE" w14:textId="77777777" w:rsidR="00F8481F" w:rsidRPr="00F8481F" w:rsidRDefault="00F8481F" w:rsidP="00F8481F">
      <w:pPr>
        <w:spacing w:after="0" w:line="240" w:lineRule="auto"/>
        <w:jc w:val="center"/>
        <w:rPr>
          <w:rFonts w:ascii="Century Schoolbook" w:eastAsia="Times New Roman" w:hAnsi="Century Schoolbook" w:cs="Century Schoolbook"/>
          <w:b/>
          <w:bCs/>
          <w:color w:val="000000"/>
          <w:spacing w:val="30"/>
          <w:sz w:val="28"/>
          <w:szCs w:val="24"/>
          <w:lang w:eastAsia="cs-CZ"/>
        </w:rPr>
      </w:pPr>
    </w:p>
    <w:p w14:paraId="64A4F4E2" w14:textId="77777777" w:rsidR="00F8481F" w:rsidRPr="00F8481F" w:rsidRDefault="00F8481F" w:rsidP="00F8481F">
      <w:pPr>
        <w:spacing w:after="0" w:line="240" w:lineRule="auto"/>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1.</w:t>
      </w:r>
      <w:r w:rsidRPr="00F8481F">
        <w:rPr>
          <w:rFonts w:ascii="Century Schoolbook" w:eastAsia="Times New Roman" w:hAnsi="Century Schoolbook" w:cs="Century Schoolbook"/>
          <w:b/>
          <w:bCs/>
          <w:color w:val="000000"/>
          <w:spacing w:val="30"/>
          <w:sz w:val="23"/>
          <w:szCs w:val="23"/>
          <w:lang w:eastAsia="cs-CZ"/>
        </w:rPr>
        <w:tab/>
        <w:t>Ku přijetí do ústavu jest stano</w:t>
      </w:r>
      <w:r w:rsidR="00135527">
        <w:rPr>
          <w:rFonts w:ascii="Century Schoolbook" w:eastAsia="Times New Roman" w:hAnsi="Century Schoolbook" w:cs="Century Schoolbook"/>
          <w:b/>
          <w:bCs/>
          <w:color w:val="000000"/>
          <w:spacing w:val="30"/>
          <w:sz w:val="23"/>
          <w:szCs w:val="23"/>
          <w:lang w:eastAsia="cs-CZ"/>
        </w:rPr>
        <w:t>veno stáří od 15—30 let a do Do</w:t>
      </w:r>
      <w:r w:rsidRPr="00F8481F">
        <w:rPr>
          <w:rFonts w:ascii="Century Schoolbook" w:eastAsia="Times New Roman" w:hAnsi="Century Schoolbook" w:cs="Century Schoolbook"/>
          <w:b/>
          <w:bCs/>
          <w:color w:val="000000"/>
          <w:spacing w:val="30"/>
          <w:sz w:val="23"/>
          <w:szCs w:val="23"/>
          <w:lang w:eastAsia="cs-CZ"/>
        </w:rPr>
        <w:t>moviny pro slepé dívky do 40 roků.</w:t>
      </w:r>
    </w:p>
    <w:p w14:paraId="27537558" w14:textId="77777777" w:rsidR="00F8481F" w:rsidRPr="00F8481F" w:rsidRDefault="00F8481F" w:rsidP="00F8481F">
      <w:pPr>
        <w:spacing w:after="0" w:line="240" w:lineRule="auto"/>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2.</w:t>
      </w:r>
      <w:r w:rsidRPr="00F8481F">
        <w:rPr>
          <w:rFonts w:ascii="Century Schoolbook" w:eastAsia="Times New Roman" w:hAnsi="Century Schoolbook" w:cs="Century Schoolbook"/>
          <w:b/>
          <w:bCs/>
          <w:color w:val="000000"/>
          <w:spacing w:val="30"/>
          <w:sz w:val="23"/>
          <w:szCs w:val="23"/>
          <w:lang w:eastAsia="cs-CZ"/>
        </w:rPr>
        <w:tab/>
        <w:t>K žádosti za přijetí dlužno přiložiti:</w:t>
      </w:r>
    </w:p>
    <w:p w14:paraId="47C97262"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a)</w:t>
      </w:r>
      <w:r w:rsidRPr="00F8481F">
        <w:rPr>
          <w:rFonts w:ascii="Century Schoolbook" w:eastAsia="Times New Roman" w:hAnsi="Century Schoolbook" w:cs="Century Schoolbook"/>
          <w:b/>
          <w:bCs/>
          <w:color w:val="000000"/>
          <w:spacing w:val="30"/>
          <w:sz w:val="23"/>
          <w:szCs w:val="23"/>
          <w:lang w:eastAsia="cs-CZ"/>
        </w:rPr>
        <w:tab/>
        <w:t>vysvědčení nemajetnosti;</w:t>
      </w:r>
    </w:p>
    <w:p w14:paraId="1635E309"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b)</w:t>
      </w:r>
      <w:r w:rsidRPr="00F8481F">
        <w:rPr>
          <w:rFonts w:ascii="Century Schoolbook" w:eastAsia="Times New Roman" w:hAnsi="Century Schoolbook" w:cs="Century Schoolbook"/>
          <w:b/>
          <w:bCs/>
          <w:color w:val="000000"/>
          <w:spacing w:val="30"/>
          <w:sz w:val="23"/>
          <w:szCs w:val="23"/>
          <w:lang w:eastAsia="cs-CZ"/>
        </w:rPr>
        <w:tab/>
        <w:t>list křestní nebo rodný;</w:t>
      </w:r>
    </w:p>
    <w:p w14:paraId="2C53840C"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c)</w:t>
      </w:r>
      <w:r w:rsidRPr="00F8481F">
        <w:rPr>
          <w:rFonts w:ascii="Century Schoolbook" w:eastAsia="Times New Roman" w:hAnsi="Century Schoolbook" w:cs="Century Schoolbook"/>
          <w:b/>
          <w:bCs/>
          <w:color w:val="000000"/>
          <w:spacing w:val="30"/>
          <w:sz w:val="23"/>
          <w:szCs w:val="23"/>
          <w:lang w:eastAsia="cs-CZ"/>
        </w:rPr>
        <w:tab/>
        <w:t>list domovský;</w:t>
      </w:r>
    </w:p>
    <w:p w14:paraId="1AFD878B"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d)</w:t>
      </w:r>
      <w:r w:rsidRPr="00F8481F">
        <w:rPr>
          <w:rFonts w:ascii="Century Schoolbook" w:eastAsia="Times New Roman" w:hAnsi="Century Schoolbook" w:cs="Century Schoolbook"/>
          <w:b/>
          <w:bCs/>
          <w:color w:val="000000"/>
          <w:spacing w:val="30"/>
          <w:sz w:val="23"/>
          <w:szCs w:val="23"/>
          <w:lang w:eastAsia="cs-CZ"/>
        </w:rPr>
        <w:tab/>
        <w:t xml:space="preserve">vysvědčení lékařské o tom, že žadatel jest úplně a nezhojitelně slepý, tedy nikoli snad jen slabého zraku, dále že jest duševně dokonale zdráv, </w:t>
      </w:r>
      <w:proofErr w:type="gramStart"/>
      <w:r w:rsidRPr="00F8481F">
        <w:rPr>
          <w:rFonts w:ascii="Century Schoolbook" w:eastAsia="Times New Roman" w:hAnsi="Century Schoolbook" w:cs="Century Schoolbook"/>
          <w:b/>
          <w:bCs/>
          <w:color w:val="000000"/>
          <w:spacing w:val="30"/>
          <w:sz w:val="23"/>
          <w:szCs w:val="23"/>
          <w:lang w:eastAsia="cs-CZ"/>
        </w:rPr>
        <w:t>t. j.</w:t>
      </w:r>
      <w:proofErr w:type="gramEnd"/>
      <w:r w:rsidRPr="00F8481F">
        <w:rPr>
          <w:rFonts w:ascii="Century Schoolbook" w:eastAsia="Times New Roman" w:hAnsi="Century Schoolbook" w:cs="Century Schoolbook"/>
          <w:b/>
          <w:bCs/>
          <w:color w:val="000000"/>
          <w:spacing w:val="30"/>
          <w:sz w:val="23"/>
          <w:szCs w:val="23"/>
          <w:lang w:eastAsia="cs-CZ"/>
        </w:rPr>
        <w:t xml:space="preserve"> že není žádnou nakažlivou, ošklivost </w:t>
      </w:r>
      <w:proofErr w:type="spellStart"/>
      <w:r w:rsidRPr="00F8481F">
        <w:rPr>
          <w:rFonts w:ascii="Century Schoolbook" w:eastAsia="Times New Roman" w:hAnsi="Century Schoolbook" w:cs="Century Schoolbook"/>
          <w:b/>
          <w:bCs/>
          <w:color w:val="000000"/>
          <w:spacing w:val="30"/>
          <w:sz w:val="23"/>
          <w:szCs w:val="23"/>
          <w:lang w:eastAsia="cs-CZ"/>
        </w:rPr>
        <w:t>vzbu</w:t>
      </w:r>
      <w:proofErr w:type="spellEnd"/>
      <w:r w:rsidRPr="00F8481F">
        <w:rPr>
          <w:rFonts w:ascii="Century Schoolbook" w:eastAsia="Times New Roman" w:hAnsi="Century Schoolbook" w:cs="Century Schoolbook"/>
          <w:b/>
          <w:bCs/>
          <w:color w:val="000000"/>
          <w:spacing w:val="30"/>
          <w:sz w:val="23"/>
          <w:szCs w:val="23"/>
          <w:lang w:eastAsia="cs-CZ"/>
        </w:rPr>
        <w:t>-zující, nezhojitelnou anebo stěží a nejistě zhojitelnou nemocí stižen;</w:t>
      </w:r>
    </w:p>
    <w:p w14:paraId="0B45A868"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e)</w:t>
      </w:r>
      <w:r w:rsidRPr="00F8481F">
        <w:rPr>
          <w:rFonts w:ascii="Century Schoolbook" w:eastAsia="Times New Roman" w:hAnsi="Century Schoolbook" w:cs="Century Schoolbook"/>
          <w:b/>
          <w:bCs/>
          <w:color w:val="000000"/>
          <w:spacing w:val="30"/>
          <w:sz w:val="23"/>
          <w:szCs w:val="23"/>
          <w:lang w:eastAsia="cs-CZ"/>
        </w:rPr>
        <w:tab/>
        <w:t>slepec, který byl již v některém ústavu pro výchovu slepců, má k žádosti připojiti také vysvědčení z tohoto ústavu;</w:t>
      </w:r>
    </w:p>
    <w:p w14:paraId="0A5A4725"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f)</w:t>
      </w:r>
      <w:r w:rsidRPr="00F8481F">
        <w:rPr>
          <w:rFonts w:ascii="Century Schoolbook" w:eastAsia="Times New Roman" w:hAnsi="Century Schoolbook" w:cs="Century Schoolbook"/>
          <w:b/>
          <w:bCs/>
          <w:color w:val="000000"/>
          <w:spacing w:val="30"/>
          <w:sz w:val="23"/>
          <w:szCs w:val="23"/>
          <w:lang w:eastAsia="cs-CZ"/>
        </w:rPr>
        <w:tab/>
        <w:t>žadatel má také zevrubně udati, jakých vědomostí neb jaké zručnosti již nabyl;</w:t>
      </w:r>
    </w:p>
    <w:p w14:paraId="4468141C"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g)</w:t>
      </w:r>
      <w:r w:rsidRPr="00F8481F">
        <w:rPr>
          <w:rFonts w:ascii="Century Schoolbook" w:eastAsia="Times New Roman" w:hAnsi="Century Schoolbook" w:cs="Century Schoolbook"/>
          <w:b/>
          <w:bCs/>
          <w:color w:val="000000"/>
          <w:spacing w:val="30"/>
          <w:sz w:val="23"/>
          <w:szCs w:val="23"/>
          <w:lang w:eastAsia="cs-CZ"/>
        </w:rPr>
        <w:tab/>
        <w:t>vysvědčení o mravech a zachovalosti;</w:t>
      </w:r>
    </w:p>
    <w:p w14:paraId="67D83C74"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h)</w:t>
      </w:r>
      <w:r w:rsidRPr="00F8481F">
        <w:rPr>
          <w:rFonts w:ascii="Century Schoolbook" w:eastAsia="Times New Roman" w:hAnsi="Century Schoolbook" w:cs="Century Schoolbook"/>
          <w:b/>
          <w:bCs/>
          <w:color w:val="000000"/>
          <w:spacing w:val="30"/>
          <w:sz w:val="23"/>
          <w:szCs w:val="23"/>
          <w:lang w:eastAsia="cs-CZ"/>
        </w:rPr>
        <w:tab/>
        <w:t>stručné, ale přesné vylíčení příčiny, doby a způsobu oslepnutí;</w:t>
      </w:r>
    </w:p>
    <w:p w14:paraId="6D941683"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i)</w:t>
      </w:r>
      <w:r w:rsidRPr="00F8481F">
        <w:rPr>
          <w:rFonts w:ascii="Century Schoolbook" w:eastAsia="Times New Roman" w:hAnsi="Century Schoolbook" w:cs="Century Schoolbook"/>
          <w:b/>
          <w:bCs/>
          <w:color w:val="000000"/>
          <w:spacing w:val="30"/>
          <w:sz w:val="23"/>
          <w:szCs w:val="23"/>
          <w:lang w:eastAsia="cs-CZ"/>
        </w:rPr>
        <w:tab/>
        <w:t>vysvědčení očkovací;</w:t>
      </w:r>
    </w:p>
    <w:p w14:paraId="6530A0C4"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j)</w:t>
      </w:r>
      <w:r w:rsidRPr="00F8481F">
        <w:rPr>
          <w:rFonts w:ascii="Century Schoolbook" w:eastAsia="Times New Roman" w:hAnsi="Century Schoolbook" w:cs="Century Schoolbook"/>
          <w:b/>
          <w:bCs/>
          <w:color w:val="000000"/>
          <w:spacing w:val="30"/>
          <w:sz w:val="23"/>
          <w:szCs w:val="23"/>
          <w:lang w:eastAsia="cs-CZ"/>
        </w:rPr>
        <w:tab/>
        <w:t>závazné prohlášení, kdo a jakými částkami (rodina slepce, obecní úřad, okresní zastupitelstvo, okresní péče o mládež) se zavazují k placení pod 3. uvedených příspěvků;</w:t>
      </w:r>
    </w:p>
    <w:p w14:paraId="15945EBD"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k)</w:t>
      </w:r>
      <w:r w:rsidRPr="00F8481F">
        <w:rPr>
          <w:rFonts w:ascii="Century Schoolbook" w:eastAsia="Times New Roman" w:hAnsi="Century Schoolbook" w:cs="Century Schoolbook"/>
          <w:b/>
          <w:bCs/>
          <w:color w:val="000000"/>
          <w:spacing w:val="30"/>
          <w:sz w:val="23"/>
          <w:szCs w:val="23"/>
          <w:lang w:eastAsia="cs-CZ"/>
        </w:rPr>
        <w:tab/>
        <w:t>závazné prohlášení toho, kdo o slepce v době prázdnin, kdy se musí odebrati domů, bude pečovali tak, aby ústavu nevzešly výlohy ani s dopravou slepce domů i zpět, ani s pobytem na prázdninách vůbec;</w:t>
      </w:r>
    </w:p>
    <w:p w14:paraId="780342D6" w14:textId="77777777" w:rsidR="00F8481F" w:rsidRPr="00F8481F" w:rsidRDefault="00F8481F" w:rsidP="00F8481F">
      <w:pPr>
        <w:spacing w:after="0" w:line="240" w:lineRule="auto"/>
        <w:ind w:left="709"/>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l)</w:t>
      </w:r>
      <w:r w:rsidRPr="00F8481F">
        <w:rPr>
          <w:rFonts w:ascii="Century Schoolbook" w:eastAsia="Times New Roman" w:hAnsi="Century Schoolbook" w:cs="Century Schoolbook"/>
          <w:b/>
          <w:bCs/>
          <w:color w:val="000000"/>
          <w:spacing w:val="30"/>
          <w:sz w:val="23"/>
          <w:szCs w:val="23"/>
          <w:lang w:eastAsia="cs-CZ"/>
        </w:rPr>
        <w:tab/>
        <w:t xml:space="preserve">závazné prohlášení, kdo se zavazuje slepci vyučenému </w:t>
      </w:r>
      <w:proofErr w:type="spellStart"/>
      <w:r w:rsidRPr="00F8481F">
        <w:rPr>
          <w:rFonts w:ascii="Century Schoolbook" w:eastAsia="Times New Roman" w:hAnsi="Century Schoolbook" w:cs="Century Schoolbook"/>
          <w:b/>
          <w:bCs/>
          <w:color w:val="000000"/>
          <w:spacing w:val="30"/>
          <w:sz w:val="23"/>
          <w:szCs w:val="23"/>
          <w:lang w:eastAsia="cs-CZ"/>
        </w:rPr>
        <w:t>řeme¬slu</w:t>
      </w:r>
      <w:proofErr w:type="spellEnd"/>
      <w:r w:rsidRPr="00F8481F">
        <w:rPr>
          <w:rFonts w:ascii="Century Schoolbook" w:eastAsia="Times New Roman" w:hAnsi="Century Schoolbook" w:cs="Century Schoolbook"/>
          <w:b/>
          <w:bCs/>
          <w:color w:val="000000"/>
          <w:spacing w:val="30"/>
          <w:sz w:val="23"/>
          <w:szCs w:val="23"/>
          <w:lang w:eastAsia="cs-CZ"/>
        </w:rPr>
        <w:t xml:space="preserve"> opatřením řemeslného náčiní usnadniti vybudování vlastní existence.</w:t>
      </w:r>
    </w:p>
    <w:p w14:paraId="30280534" w14:textId="77777777" w:rsidR="00F8481F" w:rsidRPr="00F8481F" w:rsidRDefault="00F8481F" w:rsidP="00F8481F">
      <w:pPr>
        <w:spacing w:after="0" w:line="240" w:lineRule="auto"/>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3.</w:t>
      </w:r>
      <w:r w:rsidRPr="00F8481F">
        <w:rPr>
          <w:rFonts w:ascii="Century Schoolbook" w:eastAsia="Times New Roman" w:hAnsi="Century Schoolbook" w:cs="Century Schoolbook"/>
          <w:b/>
          <w:bCs/>
          <w:color w:val="000000"/>
          <w:spacing w:val="30"/>
          <w:sz w:val="23"/>
          <w:szCs w:val="23"/>
          <w:lang w:eastAsia="cs-CZ"/>
        </w:rPr>
        <w:tab/>
        <w:t>Na přijaté chovance se platí pravidelné ošetřovné; paušál na šatstvo činí Kč 200 jednou provždy.</w:t>
      </w:r>
    </w:p>
    <w:p w14:paraId="0A5C604E" w14:textId="77777777" w:rsidR="00F8481F" w:rsidRPr="00F8481F" w:rsidRDefault="00F8481F" w:rsidP="00F8481F">
      <w:pPr>
        <w:spacing w:after="0" w:line="240" w:lineRule="auto"/>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4.</w:t>
      </w:r>
      <w:r w:rsidRPr="00F8481F">
        <w:rPr>
          <w:rFonts w:ascii="Century Schoolbook" w:eastAsia="Times New Roman" w:hAnsi="Century Schoolbook" w:cs="Century Schoolbook"/>
          <w:b/>
          <w:bCs/>
          <w:color w:val="000000"/>
          <w:spacing w:val="30"/>
          <w:sz w:val="23"/>
          <w:szCs w:val="23"/>
          <w:lang w:eastAsia="cs-CZ"/>
        </w:rPr>
        <w:tab/>
        <w:t xml:space="preserve">Chovanci se přijímají na půl roku zatímně; po uplynutí této doby, při zjištěné schopnosti k vyučování a zdraví, bude o definitivním přijetí rozhodnuto ředitelstvím ústavu; k výuce nezpůsobilí budou vráceni </w:t>
      </w:r>
      <w:proofErr w:type="spellStart"/>
      <w:r w:rsidRPr="00F8481F">
        <w:rPr>
          <w:rFonts w:ascii="Century Schoolbook" w:eastAsia="Times New Roman" w:hAnsi="Century Schoolbook" w:cs="Century Schoolbook"/>
          <w:b/>
          <w:bCs/>
          <w:color w:val="000000"/>
          <w:spacing w:val="30"/>
          <w:sz w:val="23"/>
          <w:szCs w:val="23"/>
          <w:lang w:eastAsia="cs-CZ"/>
        </w:rPr>
        <w:t>pří¬slušným</w:t>
      </w:r>
      <w:proofErr w:type="spellEnd"/>
      <w:r w:rsidRPr="00F8481F">
        <w:rPr>
          <w:rFonts w:ascii="Century Schoolbook" w:eastAsia="Times New Roman" w:hAnsi="Century Schoolbook" w:cs="Century Schoolbook"/>
          <w:b/>
          <w:bCs/>
          <w:color w:val="000000"/>
          <w:spacing w:val="30"/>
          <w:sz w:val="23"/>
          <w:szCs w:val="23"/>
          <w:lang w:eastAsia="cs-CZ"/>
        </w:rPr>
        <w:t xml:space="preserve"> činitelům.</w:t>
      </w:r>
    </w:p>
    <w:p w14:paraId="14E73D98" w14:textId="77777777" w:rsidR="00F8481F" w:rsidRPr="00F8481F" w:rsidRDefault="00F8481F" w:rsidP="00F8481F">
      <w:pPr>
        <w:spacing w:after="0" w:line="240" w:lineRule="auto"/>
        <w:jc w:val="both"/>
        <w:rPr>
          <w:rFonts w:ascii="Century Schoolbook" w:eastAsia="Times New Roman" w:hAnsi="Century Schoolbook" w:cs="Century Schoolbook"/>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5.</w:t>
      </w:r>
      <w:r w:rsidRPr="00F8481F">
        <w:rPr>
          <w:rFonts w:ascii="Century Schoolbook" w:eastAsia="Times New Roman" w:hAnsi="Century Schoolbook" w:cs="Century Schoolbook"/>
          <w:b/>
          <w:bCs/>
          <w:color w:val="000000"/>
          <w:spacing w:val="30"/>
          <w:sz w:val="23"/>
          <w:szCs w:val="23"/>
          <w:lang w:eastAsia="cs-CZ"/>
        </w:rPr>
        <w:tab/>
        <w:t>V případě, že by závazek placení ošetřovného nebyl dodržen, bude dotyčný chovanec propuštěn.</w:t>
      </w:r>
    </w:p>
    <w:p w14:paraId="0632BEF9" w14:textId="77777777" w:rsidR="00A306BF" w:rsidRDefault="00F8481F" w:rsidP="00F8481F">
      <w:pPr>
        <w:spacing w:after="0" w:line="240" w:lineRule="auto"/>
        <w:jc w:val="both"/>
        <w:rPr>
          <w:rFonts w:ascii="Times New Roman" w:eastAsia="Times New Roman" w:hAnsi="Times New Roman"/>
          <w:b/>
          <w:bCs/>
          <w:color w:val="000000"/>
          <w:spacing w:val="30"/>
          <w:sz w:val="23"/>
          <w:szCs w:val="23"/>
          <w:lang w:eastAsia="cs-CZ"/>
        </w:rPr>
      </w:pPr>
      <w:r w:rsidRPr="00F8481F">
        <w:rPr>
          <w:rFonts w:ascii="Century Schoolbook" w:eastAsia="Times New Roman" w:hAnsi="Century Schoolbook" w:cs="Century Schoolbook"/>
          <w:b/>
          <w:bCs/>
          <w:color w:val="000000"/>
          <w:spacing w:val="30"/>
          <w:sz w:val="23"/>
          <w:szCs w:val="23"/>
          <w:lang w:eastAsia="cs-CZ"/>
        </w:rPr>
        <w:t>6.</w:t>
      </w:r>
      <w:r w:rsidRPr="00F8481F">
        <w:rPr>
          <w:rFonts w:ascii="Century Schoolbook" w:eastAsia="Times New Roman" w:hAnsi="Century Schoolbook" w:cs="Century Schoolbook"/>
          <w:b/>
          <w:bCs/>
          <w:color w:val="000000"/>
          <w:spacing w:val="30"/>
          <w:sz w:val="23"/>
          <w:szCs w:val="23"/>
          <w:lang w:eastAsia="cs-CZ"/>
        </w:rPr>
        <w:tab/>
        <w:t>Přijatý chovanec musí se podro</w:t>
      </w:r>
      <w:r>
        <w:rPr>
          <w:rFonts w:ascii="Century Schoolbook" w:eastAsia="Times New Roman" w:hAnsi="Century Schoolbook" w:cs="Century Schoolbook"/>
          <w:b/>
          <w:bCs/>
          <w:color w:val="000000"/>
          <w:spacing w:val="30"/>
          <w:sz w:val="23"/>
          <w:szCs w:val="23"/>
          <w:lang w:eastAsia="cs-CZ"/>
        </w:rPr>
        <w:t>biti kontrole veškeré své kores</w:t>
      </w:r>
      <w:r w:rsidRPr="00F8481F">
        <w:rPr>
          <w:rFonts w:ascii="Century Schoolbook" w:eastAsia="Times New Roman" w:hAnsi="Century Schoolbook" w:cs="Century Schoolbook"/>
          <w:b/>
          <w:bCs/>
          <w:color w:val="000000"/>
          <w:spacing w:val="30"/>
          <w:sz w:val="23"/>
          <w:szCs w:val="23"/>
          <w:lang w:eastAsia="cs-CZ"/>
        </w:rPr>
        <w:t>pondence a do ústavu přinésti: 1 zimník, dvoje šaty, 2 páry obuvi, 6 košil, troje spodní kalhoty, 6 párů ponožek, 6 kapesníků, hřeben, kartáč na šaty, kartáček na zuby, polštář, 2 ručníky a 2 zástěry.</w:t>
      </w:r>
      <w:r w:rsidRPr="00F8481F">
        <w:rPr>
          <w:rFonts w:ascii="Times New Roman" w:eastAsia="Times New Roman" w:hAnsi="Times New Roman"/>
          <w:b/>
          <w:bCs/>
          <w:color w:val="000000"/>
          <w:spacing w:val="30"/>
          <w:sz w:val="23"/>
          <w:szCs w:val="23"/>
          <w:lang w:eastAsia="cs-CZ"/>
        </w:rPr>
        <w:t> </w:t>
      </w:r>
    </w:p>
    <w:p w14:paraId="63D50642" w14:textId="77777777" w:rsidR="00F8481F" w:rsidRPr="00F8481F" w:rsidRDefault="00F8481F" w:rsidP="00F8481F">
      <w:pPr>
        <w:spacing w:after="0" w:line="240" w:lineRule="auto"/>
        <w:jc w:val="both"/>
        <w:rPr>
          <w:rFonts w:ascii="Century Schoolbook" w:eastAsia="Times New Roman" w:hAnsi="Century Schoolbook" w:cs="Century Schoolbook"/>
          <w:b/>
          <w:bCs/>
          <w:color w:val="000000"/>
          <w:spacing w:val="30"/>
          <w:sz w:val="23"/>
          <w:szCs w:val="23"/>
          <w:lang w:eastAsia="cs-CZ"/>
        </w:rPr>
      </w:pPr>
    </w:p>
    <w:p w14:paraId="7E5E0DD4" w14:textId="77777777" w:rsidR="00307731" w:rsidRPr="00A306BF" w:rsidRDefault="00307731" w:rsidP="00663255">
      <w:pPr>
        <w:spacing w:after="0" w:line="240" w:lineRule="auto"/>
        <w:jc w:val="center"/>
        <w:rPr>
          <w:rFonts w:ascii="Century Schoolbook" w:eastAsia="Times New Roman" w:hAnsi="Century Schoolbook" w:cs="Century Schoolbook"/>
          <w:b/>
          <w:bCs/>
          <w:color w:val="000000"/>
          <w:spacing w:val="30"/>
          <w:sz w:val="44"/>
          <w:szCs w:val="26"/>
          <w:lang w:eastAsia="cs-CZ"/>
        </w:rPr>
      </w:pPr>
      <w:r w:rsidRPr="00A306BF">
        <w:rPr>
          <w:rFonts w:ascii="Century Schoolbook" w:eastAsia="Times New Roman" w:hAnsi="Century Schoolbook" w:cs="Century Schoolbook"/>
          <w:b/>
          <w:bCs/>
          <w:color w:val="000000"/>
          <w:spacing w:val="30"/>
          <w:sz w:val="44"/>
          <w:szCs w:val="26"/>
          <w:lang w:eastAsia="cs-CZ"/>
        </w:rPr>
        <w:t>ŘEDITELSTVO ÚSTAVU</w:t>
      </w:r>
    </w:p>
    <w:p w14:paraId="794587E1" w14:textId="77777777" w:rsidR="00663255" w:rsidRPr="00663255" w:rsidRDefault="00663255" w:rsidP="00663255">
      <w:pPr>
        <w:spacing w:after="0" w:line="240" w:lineRule="auto"/>
        <w:jc w:val="center"/>
        <w:rPr>
          <w:rFonts w:ascii="Times New Roman" w:eastAsia="Times New Roman" w:hAnsi="Times New Roman"/>
          <w:sz w:val="32"/>
          <w:szCs w:val="24"/>
        </w:rPr>
      </w:pPr>
    </w:p>
    <w:p w14:paraId="7B7ACB54" w14:textId="77777777" w:rsidR="00663255" w:rsidRPr="00663255" w:rsidRDefault="00307731" w:rsidP="00663255">
      <w:pPr>
        <w:spacing w:after="0" w:line="240" w:lineRule="auto"/>
        <w:jc w:val="center"/>
        <w:rPr>
          <w:rFonts w:ascii="Century Schoolbook" w:eastAsia="Times New Roman" w:hAnsi="Century Schoolbook" w:cs="Century Schoolbook"/>
          <w:b/>
          <w:bCs/>
          <w:color w:val="000000"/>
          <w:sz w:val="24"/>
          <w:szCs w:val="19"/>
          <w:lang w:eastAsia="cs-CZ"/>
        </w:rPr>
      </w:pPr>
      <w:r w:rsidRPr="00663255">
        <w:rPr>
          <w:rFonts w:ascii="Century Schoolbook" w:eastAsia="Times New Roman" w:hAnsi="Century Schoolbook" w:cs="Century Schoolbook"/>
          <w:b/>
          <w:bCs/>
          <w:color w:val="000000"/>
          <w:sz w:val="24"/>
          <w:szCs w:val="19"/>
          <w:lang w:eastAsia="cs-CZ"/>
        </w:rPr>
        <w:t>Un</w:t>
      </w:r>
      <w:r w:rsidR="00663255" w:rsidRPr="00663255">
        <w:rPr>
          <w:rFonts w:ascii="Century Schoolbook" w:eastAsia="Times New Roman" w:hAnsi="Century Schoolbook" w:cs="Century Schoolbook"/>
          <w:b/>
          <w:bCs/>
          <w:color w:val="000000"/>
          <w:sz w:val="24"/>
          <w:szCs w:val="19"/>
          <w:lang w:eastAsia="cs-CZ"/>
        </w:rPr>
        <w:t>iv. prof. MUDr. ROMAN KADLICKÝ,</w:t>
      </w:r>
    </w:p>
    <w:p w14:paraId="30D75AD0" w14:textId="77777777" w:rsidR="00A306BF" w:rsidRDefault="00307731" w:rsidP="00663255">
      <w:pPr>
        <w:spacing w:after="0" w:line="240" w:lineRule="auto"/>
        <w:jc w:val="center"/>
        <w:rPr>
          <w:rFonts w:ascii="Century Schoolbook" w:eastAsia="Times New Roman" w:hAnsi="Century Schoolbook" w:cs="Century Schoolbook"/>
          <w:bCs/>
          <w:color w:val="000000"/>
          <w:sz w:val="20"/>
          <w:szCs w:val="14"/>
          <w:lang w:eastAsia="cs-CZ"/>
        </w:rPr>
      </w:pPr>
      <w:r w:rsidRPr="00A306BF">
        <w:rPr>
          <w:rFonts w:ascii="Century Schoolbook" w:eastAsia="Times New Roman" w:hAnsi="Century Schoolbook" w:cs="Century Schoolbook"/>
          <w:bCs/>
          <w:color w:val="000000"/>
          <w:sz w:val="20"/>
          <w:szCs w:val="14"/>
          <w:lang w:eastAsia="cs-CZ"/>
        </w:rPr>
        <w:t xml:space="preserve">přednosta české oční kliniky v Praze, ř. člen Uč. Spol. Šafaříkovy, t. č. předseda čs. </w:t>
      </w:r>
      <w:proofErr w:type="spellStart"/>
      <w:r w:rsidRPr="00A306BF">
        <w:rPr>
          <w:rFonts w:ascii="Century Schoolbook" w:eastAsia="Times New Roman" w:hAnsi="Century Schoolbook" w:cs="Century Schoolbook"/>
          <w:bCs/>
          <w:color w:val="000000"/>
          <w:sz w:val="20"/>
          <w:szCs w:val="14"/>
          <w:lang w:eastAsia="cs-CZ"/>
        </w:rPr>
        <w:t>ophthalmologické</w:t>
      </w:r>
      <w:proofErr w:type="spellEnd"/>
      <w:r w:rsidRPr="00A306BF">
        <w:rPr>
          <w:rFonts w:ascii="Century Schoolbook" w:eastAsia="Times New Roman" w:hAnsi="Century Schoolbook" w:cs="Century Schoolbook"/>
          <w:bCs/>
          <w:color w:val="000000"/>
          <w:sz w:val="20"/>
          <w:szCs w:val="14"/>
          <w:lang w:eastAsia="cs-CZ"/>
        </w:rPr>
        <w:t xml:space="preserve"> společnosti, </w:t>
      </w:r>
    </w:p>
    <w:p w14:paraId="50C3BCCC" w14:textId="77777777" w:rsidR="00307731" w:rsidRPr="00663255"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předseda,</w:t>
      </w:r>
    </w:p>
    <w:p w14:paraId="002EB2C8" w14:textId="77777777" w:rsidR="00663255" w:rsidRPr="00663255" w:rsidRDefault="00663255" w:rsidP="00663255">
      <w:pPr>
        <w:spacing w:after="0" w:line="240" w:lineRule="auto"/>
        <w:jc w:val="center"/>
        <w:rPr>
          <w:rFonts w:ascii="Times New Roman" w:eastAsia="Times New Roman" w:hAnsi="Times New Roman"/>
          <w:sz w:val="36"/>
          <w:szCs w:val="24"/>
        </w:rPr>
      </w:pPr>
    </w:p>
    <w:p w14:paraId="1A8D5FE0" w14:textId="77777777"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4"/>
          <w:szCs w:val="19"/>
          <w:lang w:eastAsia="cs-CZ"/>
        </w:rPr>
        <w:t>EDVARD LESCHINGER,</w:t>
      </w:r>
    </w:p>
    <w:p w14:paraId="3CA3D737" w14:textId="77777777" w:rsidR="00307731" w:rsidRPr="00A306BF" w:rsidRDefault="00307731" w:rsidP="00663255">
      <w:pPr>
        <w:spacing w:after="0" w:line="240" w:lineRule="auto"/>
        <w:jc w:val="center"/>
        <w:rPr>
          <w:rFonts w:ascii="Times New Roman" w:eastAsia="Times New Roman" w:hAnsi="Times New Roman"/>
          <w:sz w:val="36"/>
          <w:szCs w:val="24"/>
        </w:rPr>
      </w:pPr>
      <w:r w:rsidRPr="00A306BF">
        <w:rPr>
          <w:rFonts w:ascii="Century Schoolbook" w:eastAsia="Times New Roman" w:hAnsi="Century Schoolbook" w:cs="Century Schoolbook"/>
          <w:bCs/>
          <w:color w:val="000000"/>
          <w:sz w:val="20"/>
          <w:szCs w:val="14"/>
          <w:lang w:eastAsia="cs-CZ"/>
        </w:rPr>
        <w:t>majitel knihtiskárny a nakladatel v Praze,</w:t>
      </w:r>
    </w:p>
    <w:p w14:paraId="74841BB8" w14:textId="77777777"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místopředseda,</w:t>
      </w:r>
    </w:p>
    <w:p w14:paraId="0B2863D9" w14:textId="77777777" w:rsidR="00663255" w:rsidRPr="00663255" w:rsidRDefault="00663255" w:rsidP="00663255">
      <w:pPr>
        <w:spacing w:after="0" w:line="240" w:lineRule="auto"/>
        <w:jc w:val="center"/>
        <w:rPr>
          <w:rFonts w:ascii="Times New Roman" w:eastAsia="Times New Roman" w:hAnsi="Times New Roman"/>
          <w:sz w:val="36"/>
          <w:szCs w:val="24"/>
        </w:rPr>
      </w:pPr>
    </w:p>
    <w:p w14:paraId="278B3501" w14:textId="77777777" w:rsidR="00663255" w:rsidRDefault="00663255" w:rsidP="00307731">
      <w:pPr>
        <w:spacing w:after="0" w:line="240" w:lineRule="auto"/>
        <w:rPr>
          <w:rFonts w:ascii="Century Schoolbook" w:eastAsia="Times New Roman" w:hAnsi="Century Schoolbook" w:cs="Century Schoolbook"/>
          <w:b/>
          <w:bCs/>
          <w:color w:val="000000"/>
          <w:sz w:val="20"/>
          <w:szCs w:val="19"/>
          <w:lang w:eastAsia="cs-CZ"/>
        </w:rPr>
        <w:sectPr w:rsidR="00663255" w:rsidSect="00A42FDA">
          <w:pgSz w:w="11906" w:h="16838"/>
          <w:pgMar w:top="1417" w:right="1417" w:bottom="1417" w:left="1417" w:header="708" w:footer="708" w:gutter="0"/>
          <w:cols w:space="708"/>
          <w:docGrid w:linePitch="360"/>
        </w:sectPr>
      </w:pPr>
    </w:p>
    <w:p w14:paraId="227D318B" w14:textId="77777777" w:rsidR="00FE383C" w:rsidRDefault="00FE383C" w:rsidP="00307731">
      <w:pPr>
        <w:spacing w:after="0" w:line="240" w:lineRule="auto"/>
        <w:rPr>
          <w:rFonts w:ascii="Century Schoolbook" w:eastAsia="Times New Roman" w:hAnsi="Century Schoolbook" w:cs="Century Schoolbook"/>
          <w:bCs/>
          <w:color w:val="000000"/>
          <w:sz w:val="24"/>
          <w:szCs w:val="19"/>
          <w:lang w:eastAsia="cs-CZ"/>
        </w:rPr>
      </w:pPr>
      <w:r>
        <w:rPr>
          <w:rFonts w:ascii="Century Schoolbook" w:eastAsia="Times New Roman" w:hAnsi="Century Schoolbook" w:cs="Century Schoolbook"/>
          <w:bCs/>
          <w:color w:val="000000"/>
          <w:sz w:val="24"/>
          <w:szCs w:val="19"/>
          <w:lang w:eastAsia="cs-CZ"/>
        </w:rPr>
        <w:t>BOUČEK STANISLAV</w:t>
      </w:r>
    </w:p>
    <w:p w14:paraId="37E27498" w14:textId="77777777" w:rsidR="00FE383C" w:rsidRPr="00FE383C" w:rsidRDefault="00FE383C" w:rsidP="00307731">
      <w:pPr>
        <w:spacing w:after="0" w:line="240" w:lineRule="auto"/>
        <w:rPr>
          <w:rFonts w:ascii="Century Schoolbook" w:eastAsia="Times New Roman" w:hAnsi="Century Schoolbook" w:cs="Century Schoolbook"/>
          <w:bCs/>
          <w:color w:val="000000"/>
          <w:sz w:val="20"/>
          <w:szCs w:val="14"/>
          <w:lang w:eastAsia="cs-CZ"/>
        </w:rPr>
      </w:pPr>
      <w:r w:rsidRPr="00FE383C">
        <w:rPr>
          <w:rFonts w:ascii="Century Schoolbook" w:eastAsia="Times New Roman" w:hAnsi="Century Schoolbook" w:cs="Century Schoolbook"/>
          <w:bCs/>
          <w:color w:val="000000"/>
          <w:sz w:val="20"/>
          <w:szCs w:val="14"/>
          <w:lang w:eastAsia="cs-CZ"/>
        </w:rPr>
        <w:t>vicepresident krajského soudu trestního v Praze,</w:t>
      </w:r>
    </w:p>
    <w:p w14:paraId="059FAF8F" w14:textId="77777777" w:rsidR="00FE383C" w:rsidRPr="004B606F" w:rsidRDefault="00FE383C" w:rsidP="00307731">
      <w:pPr>
        <w:spacing w:after="0" w:line="240" w:lineRule="auto"/>
        <w:rPr>
          <w:rFonts w:ascii="Century Schoolbook" w:eastAsia="Times New Roman" w:hAnsi="Century Schoolbook" w:cs="Century Schoolbook"/>
          <w:bCs/>
          <w:color w:val="000000"/>
          <w:sz w:val="36"/>
          <w:szCs w:val="19"/>
          <w:lang w:eastAsia="cs-CZ"/>
        </w:rPr>
      </w:pPr>
    </w:p>
    <w:p w14:paraId="5A1EA73C" w14:textId="77777777" w:rsidR="00EE3768" w:rsidRPr="00663255" w:rsidRDefault="00EE3768" w:rsidP="00EE3768">
      <w:pPr>
        <w:spacing w:after="0" w:line="240" w:lineRule="auto"/>
        <w:rPr>
          <w:rFonts w:ascii="Times New Roman" w:eastAsia="Times New Roman" w:hAnsi="Times New Roman"/>
          <w:sz w:val="36"/>
          <w:szCs w:val="24"/>
        </w:rPr>
      </w:pPr>
      <w:bookmarkStart w:id="4" w:name="bookmark3"/>
      <w:r w:rsidRPr="00663255">
        <w:rPr>
          <w:rFonts w:ascii="Century Schoolbook" w:eastAsia="Times New Roman" w:hAnsi="Century Schoolbook" w:cs="Century Schoolbook"/>
          <w:bCs/>
          <w:color w:val="000000"/>
          <w:sz w:val="24"/>
          <w:szCs w:val="19"/>
          <w:lang w:eastAsia="cs-CZ"/>
        </w:rPr>
        <w:t>HLAVATÁ LUDMILA JUDr.,</w:t>
      </w:r>
      <w:bookmarkEnd w:id="4"/>
    </w:p>
    <w:p w14:paraId="6502A207" w14:textId="77777777" w:rsidR="00EE3768" w:rsidRPr="00663255" w:rsidRDefault="00EE3768" w:rsidP="00EE3768">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komisař zemského úřadu, jako zástupce zemského úřadu,</w:t>
      </w:r>
    </w:p>
    <w:p w14:paraId="310EE2B3" w14:textId="77777777" w:rsidR="00120D35" w:rsidRPr="004B606F" w:rsidRDefault="00120D35" w:rsidP="00120D35">
      <w:pPr>
        <w:spacing w:after="0" w:line="240" w:lineRule="auto"/>
        <w:rPr>
          <w:rFonts w:ascii="Century Schoolbook" w:eastAsia="Times New Roman" w:hAnsi="Century Schoolbook" w:cs="Century Schoolbook"/>
          <w:bCs/>
          <w:color w:val="000000"/>
          <w:sz w:val="36"/>
          <w:szCs w:val="19"/>
          <w:lang w:eastAsia="cs-CZ"/>
        </w:rPr>
      </w:pPr>
    </w:p>
    <w:p w14:paraId="231BC60B" w14:textId="77777777" w:rsidR="00120D35" w:rsidRPr="00012AB1" w:rsidRDefault="00120D35" w:rsidP="00120D35">
      <w:pPr>
        <w:spacing w:after="0" w:line="240" w:lineRule="auto"/>
        <w:rPr>
          <w:rFonts w:ascii="Century Schoolbook" w:eastAsia="Times New Roman" w:hAnsi="Century Schoolbook" w:cs="Century Schoolbook"/>
          <w:bCs/>
          <w:color w:val="000000"/>
          <w:sz w:val="24"/>
          <w:szCs w:val="19"/>
          <w:lang w:eastAsia="cs-CZ"/>
        </w:rPr>
      </w:pPr>
      <w:r w:rsidRPr="00012AB1">
        <w:rPr>
          <w:rFonts w:ascii="Century Schoolbook" w:eastAsia="Times New Roman" w:hAnsi="Century Schoolbook" w:cs="Century Schoolbook"/>
          <w:bCs/>
          <w:color w:val="000000"/>
          <w:sz w:val="24"/>
          <w:szCs w:val="19"/>
          <w:lang w:eastAsia="cs-CZ"/>
        </w:rPr>
        <w:t>JAROŠ BOŘIVOJ,</w:t>
      </w:r>
    </w:p>
    <w:p w14:paraId="7B8965BD" w14:textId="77777777" w:rsidR="00120D35" w:rsidRPr="00012AB1" w:rsidRDefault="00120D35" w:rsidP="00120D35">
      <w:pPr>
        <w:spacing w:after="0" w:line="240" w:lineRule="auto"/>
        <w:rPr>
          <w:rFonts w:ascii="Century Schoolbook" w:eastAsia="Times New Roman" w:hAnsi="Century Schoolbook" w:cs="Century Schoolbook"/>
          <w:bCs/>
          <w:color w:val="000000"/>
          <w:sz w:val="20"/>
          <w:szCs w:val="14"/>
          <w:lang w:eastAsia="cs-CZ"/>
        </w:rPr>
      </w:pPr>
      <w:r w:rsidRPr="00012AB1">
        <w:rPr>
          <w:rFonts w:ascii="Century Schoolbook" w:eastAsia="Times New Roman" w:hAnsi="Century Schoolbook" w:cs="Century Schoolbook"/>
          <w:bCs/>
          <w:color w:val="000000"/>
          <w:sz w:val="20"/>
          <w:szCs w:val="14"/>
          <w:lang w:eastAsia="cs-CZ"/>
        </w:rPr>
        <w:t>předseda Podpůrného spolku samostatných slepců v Praze,</w:t>
      </w:r>
    </w:p>
    <w:p w14:paraId="61110A61" w14:textId="77777777" w:rsidR="00120D35" w:rsidRPr="004B606F" w:rsidRDefault="00120D35" w:rsidP="00307731">
      <w:pPr>
        <w:spacing w:after="0" w:line="240" w:lineRule="auto"/>
        <w:rPr>
          <w:rFonts w:ascii="Century Schoolbook" w:eastAsia="Times New Roman" w:hAnsi="Century Schoolbook" w:cs="Century Schoolbook"/>
          <w:bCs/>
          <w:color w:val="000000"/>
          <w:sz w:val="36"/>
          <w:szCs w:val="19"/>
          <w:lang w:eastAsia="cs-CZ"/>
        </w:rPr>
      </w:pPr>
      <w:bookmarkStart w:id="5" w:name="bookmark4"/>
    </w:p>
    <w:p w14:paraId="65C81BDB" w14:textId="77777777"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KALOUŠ VÁCLAV,</w:t>
      </w:r>
      <w:bookmarkEnd w:id="5"/>
    </w:p>
    <w:p w14:paraId="48E17A9F" w14:textId="77777777"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ředitel pojišťovny Praha v Praze,</w:t>
      </w:r>
    </w:p>
    <w:p w14:paraId="0D2A0C58" w14:textId="77777777" w:rsidR="00663255" w:rsidRPr="00663255" w:rsidRDefault="00663255" w:rsidP="00307731">
      <w:pPr>
        <w:spacing w:after="0" w:line="240" w:lineRule="auto"/>
        <w:rPr>
          <w:rFonts w:ascii="Times New Roman" w:eastAsia="Times New Roman" w:hAnsi="Times New Roman"/>
          <w:sz w:val="36"/>
          <w:szCs w:val="24"/>
        </w:rPr>
      </w:pPr>
    </w:p>
    <w:p w14:paraId="212832A2" w14:textId="77777777" w:rsidR="00307731" w:rsidRPr="00663255" w:rsidRDefault="00307731" w:rsidP="00307731">
      <w:pPr>
        <w:spacing w:after="0" w:line="240" w:lineRule="auto"/>
        <w:rPr>
          <w:rFonts w:ascii="Times New Roman" w:eastAsia="Times New Roman" w:hAnsi="Times New Roman"/>
          <w:sz w:val="36"/>
          <w:szCs w:val="24"/>
        </w:rPr>
      </w:pPr>
      <w:bookmarkStart w:id="6" w:name="bookmark5"/>
      <w:r w:rsidRPr="00663255">
        <w:rPr>
          <w:rFonts w:ascii="Century Schoolbook" w:eastAsia="Times New Roman" w:hAnsi="Century Schoolbook" w:cs="Century Schoolbook"/>
          <w:bCs/>
          <w:color w:val="000000"/>
          <w:sz w:val="24"/>
          <w:szCs w:val="19"/>
          <w:lang w:eastAsia="cs-CZ"/>
        </w:rPr>
        <w:t>KELLNER FERDINAND,</w:t>
      </w:r>
      <w:bookmarkEnd w:id="6"/>
    </w:p>
    <w:p w14:paraId="1E2B4034" w14:textId="77777777"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náměstek primátora hl. města Prahy,</w:t>
      </w:r>
    </w:p>
    <w:p w14:paraId="7C4ACC13" w14:textId="77777777" w:rsidR="00663255" w:rsidRDefault="00663255" w:rsidP="00307731">
      <w:pPr>
        <w:spacing w:after="0" w:line="240" w:lineRule="auto"/>
        <w:rPr>
          <w:rFonts w:ascii="Times New Roman" w:eastAsia="Times New Roman" w:hAnsi="Times New Roman"/>
          <w:sz w:val="36"/>
          <w:szCs w:val="24"/>
        </w:rPr>
      </w:pPr>
    </w:p>
    <w:p w14:paraId="5C83F627" w14:textId="77777777" w:rsidR="00012AB1" w:rsidRPr="00012AB1" w:rsidRDefault="00012AB1" w:rsidP="00012AB1">
      <w:pPr>
        <w:spacing w:after="0" w:line="240" w:lineRule="auto"/>
        <w:rPr>
          <w:rFonts w:ascii="Times New Roman" w:eastAsia="Times New Roman" w:hAnsi="Times New Roman"/>
          <w:sz w:val="24"/>
          <w:szCs w:val="24"/>
        </w:rPr>
      </w:pPr>
      <w:r w:rsidRPr="00012AB1">
        <w:rPr>
          <w:rFonts w:ascii="Century Schoolbook" w:eastAsia="Times New Roman" w:hAnsi="Century Schoolbook" w:cs="Century Schoolbook"/>
          <w:bCs/>
          <w:color w:val="000000"/>
          <w:sz w:val="24"/>
          <w:szCs w:val="19"/>
          <w:lang w:eastAsia="cs-CZ"/>
        </w:rPr>
        <w:t>K</w:t>
      </w:r>
      <w:r>
        <w:rPr>
          <w:rFonts w:ascii="Century Schoolbook" w:eastAsia="Times New Roman" w:hAnsi="Century Schoolbook" w:cs="Century Schoolbook"/>
          <w:bCs/>
          <w:color w:val="000000"/>
          <w:sz w:val="24"/>
          <w:szCs w:val="19"/>
          <w:lang w:eastAsia="cs-CZ"/>
        </w:rPr>
        <w:t>ETTNER JOSEF,</w:t>
      </w:r>
    </w:p>
    <w:p w14:paraId="4D871CBF" w14:textId="77777777" w:rsidR="00012AB1" w:rsidRPr="00663255" w:rsidRDefault="00012AB1" w:rsidP="00012AB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vrchní </w:t>
      </w:r>
      <w:proofErr w:type="spellStart"/>
      <w:r>
        <w:rPr>
          <w:rFonts w:ascii="Century Schoolbook" w:eastAsia="Times New Roman" w:hAnsi="Century Schoolbook" w:cs="Century Schoolbook"/>
          <w:bCs/>
          <w:color w:val="000000"/>
          <w:sz w:val="20"/>
          <w:szCs w:val="14"/>
          <w:lang w:eastAsia="cs-CZ"/>
        </w:rPr>
        <w:t>tajemník</w:t>
      </w:r>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xml:space="preserve">. sociální péče v Praze, jako zástupce </w:t>
      </w:r>
      <w:proofErr w:type="spellStart"/>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soc. péče,</w:t>
      </w:r>
    </w:p>
    <w:p w14:paraId="5366986A" w14:textId="77777777" w:rsidR="00012AB1" w:rsidRPr="00663255" w:rsidRDefault="00012AB1" w:rsidP="00307731">
      <w:pPr>
        <w:spacing w:after="0" w:line="240" w:lineRule="auto"/>
        <w:rPr>
          <w:rFonts w:ascii="Times New Roman" w:eastAsia="Times New Roman" w:hAnsi="Times New Roman"/>
          <w:sz w:val="36"/>
          <w:szCs w:val="24"/>
        </w:rPr>
      </w:pPr>
    </w:p>
    <w:p w14:paraId="21F1E9DC" w14:textId="77777777" w:rsidR="00307731" w:rsidRPr="00663255" w:rsidRDefault="00307731" w:rsidP="00307731">
      <w:pPr>
        <w:spacing w:after="0" w:line="240" w:lineRule="auto"/>
        <w:rPr>
          <w:rFonts w:ascii="Times New Roman" w:eastAsia="Times New Roman" w:hAnsi="Times New Roman"/>
          <w:sz w:val="36"/>
          <w:szCs w:val="24"/>
        </w:rPr>
      </w:pPr>
      <w:bookmarkStart w:id="7" w:name="bookmark6"/>
      <w:r w:rsidRPr="00663255">
        <w:rPr>
          <w:rFonts w:ascii="Century Schoolbook" w:eastAsia="Times New Roman" w:hAnsi="Century Schoolbook" w:cs="Century Schoolbook"/>
          <w:bCs/>
          <w:color w:val="000000"/>
          <w:sz w:val="24"/>
          <w:szCs w:val="19"/>
          <w:lang w:eastAsia="cs-CZ"/>
        </w:rPr>
        <w:t xml:space="preserve">KOLÍNSKÝ JAN </w:t>
      </w:r>
      <w:r w:rsidRPr="00663255">
        <w:rPr>
          <w:rFonts w:ascii="Century Schoolbook" w:eastAsia="Times New Roman" w:hAnsi="Century Schoolbook" w:cs="Century Schoolbook"/>
          <w:color w:val="000000"/>
          <w:szCs w:val="17"/>
          <w:lang w:eastAsia="cs-CZ"/>
        </w:rPr>
        <w:t>JUDr.,</w:t>
      </w:r>
      <w:bookmarkEnd w:id="7"/>
    </w:p>
    <w:p w14:paraId="58A55E1C" w14:textId="77777777"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zemský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přednosta v. v. v Praze,</w:t>
      </w:r>
    </w:p>
    <w:p w14:paraId="5B18330F" w14:textId="77777777" w:rsidR="00663255" w:rsidRPr="00663255" w:rsidRDefault="00663255" w:rsidP="00307731">
      <w:pPr>
        <w:spacing w:after="0" w:line="240" w:lineRule="auto"/>
        <w:rPr>
          <w:rFonts w:ascii="Times New Roman" w:eastAsia="Times New Roman" w:hAnsi="Times New Roman"/>
          <w:sz w:val="36"/>
          <w:szCs w:val="24"/>
        </w:rPr>
      </w:pPr>
    </w:p>
    <w:p w14:paraId="4A6BACF3" w14:textId="77777777" w:rsidR="00307731" w:rsidRPr="00663255" w:rsidRDefault="00307731" w:rsidP="00307731">
      <w:pPr>
        <w:spacing w:after="0" w:line="240" w:lineRule="auto"/>
        <w:rPr>
          <w:rFonts w:ascii="Century Schoolbook" w:eastAsia="Times New Roman" w:hAnsi="Century Schoolbook" w:cs="Century Schoolbook"/>
          <w:color w:val="000000"/>
          <w:szCs w:val="17"/>
          <w:lang w:eastAsia="cs-CZ"/>
        </w:rPr>
      </w:pPr>
      <w:bookmarkStart w:id="8" w:name="bookmark7"/>
      <w:r w:rsidRPr="00663255">
        <w:rPr>
          <w:rFonts w:ascii="Century Schoolbook" w:eastAsia="Times New Roman" w:hAnsi="Century Schoolbook" w:cs="Century Schoolbook"/>
          <w:bCs/>
          <w:color w:val="000000"/>
          <w:sz w:val="24"/>
          <w:szCs w:val="19"/>
          <w:lang w:eastAsia="cs-CZ"/>
        </w:rPr>
        <w:t xml:space="preserve">MOTEJL JIŘÍ </w:t>
      </w:r>
      <w:r w:rsidRPr="00663255">
        <w:rPr>
          <w:rFonts w:ascii="Century Schoolbook" w:eastAsia="Times New Roman" w:hAnsi="Century Schoolbook" w:cs="Century Schoolbook"/>
          <w:color w:val="000000"/>
          <w:szCs w:val="17"/>
          <w:lang w:eastAsia="cs-CZ"/>
        </w:rPr>
        <w:t>JUDr.,</w:t>
      </w:r>
      <w:bookmarkEnd w:id="8"/>
    </w:p>
    <w:p w14:paraId="1FD6D2B3" w14:textId="77777777"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advokát v Praze,</w:t>
      </w:r>
    </w:p>
    <w:p w14:paraId="0F5DF080" w14:textId="77777777" w:rsidR="00663255" w:rsidRPr="00663255" w:rsidRDefault="00663255" w:rsidP="00307731">
      <w:pPr>
        <w:spacing w:after="0" w:line="240" w:lineRule="auto"/>
        <w:rPr>
          <w:rFonts w:ascii="Times New Roman" w:eastAsia="Times New Roman" w:hAnsi="Times New Roman"/>
          <w:sz w:val="36"/>
          <w:szCs w:val="24"/>
        </w:rPr>
      </w:pPr>
    </w:p>
    <w:p w14:paraId="21E01F51" w14:textId="77777777" w:rsidR="00307731" w:rsidRPr="00663255" w:rsidRDefault="00307731" w:rsidP="00307731">
      <w:pPr>
        <w:spacing w:after="0" w:line="240" w:lineRule="auto"/>
        <w:rPr>
          <w:rFonts w:ascii="Times New Roman" w:eastAsia="Times New Roman" w:hAnsi="Times New Roman"/>
          <w:sz w:val="36"/>
          <w:szCs w:val="24"/>
        </w:rPr>
      </w:pPr>
      <w:bookmarkStart w:id="9" w:name="bookmark9"/>
      <w:r w:rsidRPr="00663255">
        <w:rPr>
          <w:rFonts w:ascii="Century Schoolbook" w:eastAsia="Times New Roman" w:hAnsi="Century Schoolbook" w:cs="Century Schoolbook"/>
          <w:bCs/>
          <w:color w:val="000000"/>
          <w:sz w:val="24"/>
          <w:szCs w:val="19"/>
          <w:lang w:eastAsia="cs-CZ"/>
        </w:rPr>
        <w:t xml:space="preserve">POSPÍŠIL VILEM </w:t>
      </w:r>
      <w:proofErr w:type="gramStart"/>
      <w:r w:rsidRPr="00663255">
        <w:rPr>
          <w:rFonts w:ascii="Century Schoolbook" w:eastAsia="Times New Roman" w:hAnsi="Century Schoolbook" w:cs="Century Schoolbook"/>
          <w:bCs/>
          <w:color w:val="000000"/>
          <w:sz w:val="24"/>
          <w:szCs w:val="19"/>
          <w:lang w:eastAsia="cs-CZ"/>
        </w:rPr>
        <w:t>JUDr„</w:t>
      </w:r>
      <w:bookmarkEnd w:id="9"/>
      <w:proofErr w:type="gramEnd"/>
    </w:p>
    <w:p w14:paraId="2E1E1E79" w14:textId="77777777" w:rsidR="00307731" w:rsidRPr="00663255" w:rsidRDefault="002D696E" w:rsidP="00307731">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em</w:t>
      </w:r>
      <w:proofErr w:type="spellEnd"/>
      <w:r>
        <w:rPr>
          <w:rFonts w:ascii="Century Schoolbook" w:eastAsia="Times New Roman" w:hAnsi="Century Schoolbook" w:cs="Century Schoolbook"/>
          <w:bCs/>
          <w:color w:val="000000"/>
          <w:sz w:val="20"/>
          <w:szCs w:val="14"/>
          <w:lang w:eastAsia="cs-CZ"/>
        </w:rPr>
        <w:t xml:space="preserve">. </w:t>
      </w:r>
      <w:r w:rsidR="00307731" w:rsidRPr="00663255">
        <w:rPr>
          <w:rFonts w:ascii="Century Schoolbook" w:eastAsia="Times New Roman" w:hAnsi="Century Schoolbook" w:cs="Century Schoolbook"/>
          <w:bCs/>
          <w:color w:val="000000"/>
          <w:sz w:val="20"/>
          <w:szCs w:val="14"/>
          <w:lang w:eastAsia="cs-CZ"/>
        </w:rPr>
        <w:t>guvernér Národní banky čs. v Praze,</w:t>
      </w:r>
    </w:p>
    <w:p w14:paraId="5483DCB3" w14:textId="77777777" w:rsidR="00120D35" w:rsidRPr="004B606F" w:rsidRDefault="00120D35" w:rsidP="00120D35">
      <w:pPr>
        <w:spacing w:after="0" w:line="240" w:lineRule="auto"/>
        <w:rPr>
          <w:rFonts w:ascii="Century Schoolbook" w:eastAsia="Times New Roman" w:hAnsi="Century Schoolbook" w:cs="Century Schoolbook"/>
          <w:color w:val="000000"/>
          <w:sz w:val="36"/>
          <w:szCs w:val="36"/>
          <w:lang w:eastAsia="cs-CZ"/>
        </w:rPr>
      </w:pPr>
    </w:p>
    <w:p w14:paraId="61B6A993" w14:textId="77777777" w:rsidR="00120D35" w:rsidRDefault="00120D35" w:rsidP="00120D35">
      <w:pPr>
        <w:spacing w:after="0" w:line="240" w:lineRule="auto"/>
        <w:rPr>
          <w:rFonts w:ascii="Century Schoolbook" w:eastAsia="Times New Roman" w:hAnsi="Century Schoolbook" w:cs="Century Schoolbook"/>
          <w:color w:val="000000"/>
          <w:sz w:val="19"/>
          <w:szCs w:val="19"/>
          <w:lang w:eastAsia="cs-CZ"/>
        </w:rPr>
      </w:pPr>
      <w:r w:rsidRPr="00120D35">
        <w:rPr>
          <w:rFonts w:ascii="Century Schoolbook" w:eastAsia="Times New Roman" w:hAnsi="Century Schoolbook" w:cs="Century Schoolbook"/>
          <w:bCs/>
          <w:color w:val="000000"/>
          <w:sz w:val="24"/>
          <w:szCs w:val="19"/>
          <w:lang w:eastAsia="cs-CZ"/>
        </w:rPr>
        <w:t>P. R</w:t>
      </w:r>
      <w:r>
        <w:rPr>
          <w:rFonts w:ascii="Century Schoolbook" w:eastAsia="Times New Roman" w:hAnsi="Century Schoolbook" w:cs="Century Schoolbook"/>
          <w:bCs/>
          <w:color w:val="000000"/>
          <w:sz w:val="24"/>
          <w:szCs w:val="19"/>
          <w:lang w:eastAsia="cs-CZ"/>
        </w:rPr>
        <w:t>ANDA</w:t>
      </w:r>
      <w:r w:rsidRPr="00120D35">
        <w:rPr>
          <w:rFonts w:ascii="Century Schoolbook" w:eastAsia="Times New Roman" w:hAnsi="Century Schoolbook" w:cs="Century Schoolbook"/>
          <w:bCs/>
          <w:color w:val="000000"/>
          <w:sz w:val="24"/>
          <w:szCs w:val="19"/>
          <w:lang w:eastAsia="cs-CZ"/>
        </w:rPr>
        <w:t xml:space="preserve"> A. J.,</w:t>
      </w:r>
    </w:p>
    <w:p w14:paraId="3794517B" w14:textId="77777777" w:rsidR="00120D35" w:rsidRPr="00120D35" w:rsidRDefault="002D696E" w:rsidP="00120D35">
      <w:pPr>
        <w:spacing w:after="0" w:line="240" w:lineRule="auto"/>
        <w:rPr>
          <w:rFonts w:ascii="Times New Roman" w:eastAsia="Times New Roman" w:hAnsi="Times New Roman"/>
          <w:sz w:val="24"/>
          <w:szCs w:val="24"/>
        </w:rPr>
      </w:pPr>
      <w:r>
        <w:rPr>
          <w:rFonts w:ascii="Century Schoolbook" w:eastAsia="Times New Roman" w:hAnsi="Century Schoolbook" w:cs="Century Schoolbook"/>
          <w:color w:val="000000"/>
          <w:sz w:val="17"/>
          <w:szCs w:val="17"/>
          <w:lang w:eastAsia="cs-CZ"/>
        </w:rPr>
        <w:t>provinciál řádu sv. Augustina</w:t>
      </w:r>
    </w:p>
    <w:p w14:paraId="5006B6CC" w14:textId="77777777" w:rsidR="00120D35" w:rsidRPr="004B606F" w:rsidRDefault="00120D35" w:rsidP="00120D35">
      <w:pPr>
        <w:spacing w:after="0" w:line="240" w:lineRule="auto"/>
        <w:rPr>
          <w:rFonts w:ascii="Century Schoolbook" w:eastAsia="Times New Roman" w:hAnsi="Century Schoolbook" w:cs="Century Schoolbook"/>
          <w:color w:val="000000"/>
          <w:sz w:val="36"/>
          <w:szCs w:val="36"/>
          <w:lang w:eastAsia="cs-CZ"/>
        </w:rPr>
      </w:pPr>
      <w:bookmarkStart w:id="10" w:name="bookmark0"/>
    </w:p>
    <w:p w14:paraId="2C9F8528" w14:textId="77777777" w:rsidR="00307731" w:rsidRPr="00663255" w:rsidRDefault="00307731" w:rsidP="00307731">
      <w:pPr>
        <w:spacing w:after="0" w:line="240" w:lineRule="auto"/>
        <w:rPr>
          <w:rFonts w:ascii="Times New Roman" w:eastAsia="Times New Roman" w:hAnsi="Times New Roman"/>
          <w:sz w:val="36"/>
          <w:szCs w:val="24"/>
        </w:rPr>
      </w:pPr>
      <w:bookmarkStart w:id="11" w:name="bookmark11"/>
      <w:bookmarkEnd w:id="10"/>
      <w:r w:rsidRPr="00663255">
        <w:rPr>
          <w:rFonts w:ascii="Century Schoolbook" w:eastAsia="Times New Roman" w:hAnsi="Century Schoolbook" w:cs="Century Schoolbook"/>
          <w:bCs/>
          <w:color w:val="000000"/>
          <w:sz w:val="24"/>
          <w:szCs w:val="19"/>
          <w:lang w:eastAsia="cs-CZ"/>
        </w:rPr>
        <w:t>SVOBODA FRANTIŠEK X.,</w:t>
      </w:r>
      <w:bookmarkEnd w:id="11"/>
    </w:p>
    <w:p w14:paraId="7EC40939" w14:textId="77777777"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spisovatel v</w:t>
      </w:r>
      <w:r w:rsidR="002D696E">
        <w:rPr>
          <w:rFonts w:ascii="Century Schoolbook" w:eastAsia="Times New Roman" w:hAnsi="Century Schoolbook" w:cs="Century Schoolbook"/>
          <w:bCs/>
          <w:color w:val="000000"/>
          <w:sz w:val="20"/>
          <w:szCs w:val="14"/>
          <w:lang w:eastAsia="cs-CZ"/>
        </w:rPr>
        <w:t> Mníšku pod Brdy,</w:t>
      </w:r>
    </w:p>
    <w:p w14:paraId="41A2CAAA" w14:textId="77777777" w:rsidR="00663255" w:rsidRPr="00663255" w:rsidRDefault="00663255" w:rsidP="00307731">
      <w:pPr>
        <w:spacing w:after="0" w:line="240" w:lineRule="auto"/>
        <w:rPr>
          <w:rFonts w:ascii="Times New Roman" w:eastAsia="Times New Roman" w:hAnsi="Times New Roman"/>
          <w:sz w:val="36"/>
          <w:szCs w:val="24"/>
        </w:rPr>
      </w:pPr>
    </w:p>
    <w:p w14:paraId="1D45B872" w14:textId="77777777" w:rsidR="00307731" w:rsidRPr="00663255" w:rsidRDefault="00307731" w:rsidP="00307731">
      <w:pPr>
        <w:spacing w:after="0" w:line="240" w:lineRule="auto"/>
        <w:rPr>
          <w:rFonts w:ascii="Times New Roman" w:eastAsia="Times New Roman" w:hAnsi="Times New Roman"/>
          <w:sz w:val="36"/>
          <w:szCs w:val="24"/>
        </w:rPr>
      </w:pPr>
      <w:bookmarkStart w:id="12" w:name="bookmark12"/>
      <w:r w:rsidRPr="00663255">
        <w:rPr>
          <w:rFonts w:ascii="Century Schoolbook" w:eastAsia="Times New Roman" w:hAnsi="Century Schoolbook" w:cs="Century Schoolbook"/>
          <w:bCs/>
          <w:color w:val="000000"/>
          <w:sz w:val="24"/>
          <w:szCs w:val="19"/>
          <w:lang w:eastAsia="cs-CZ"/>
        </w:rPr>
        <w:t>ŠUSTERA OLDŘICH,</w:t>
      </w:r>
      <w:bookmarkEnd w:id="12"/>
    </w:p>
    <w:p w14:paraId="16C1BB58" w14:textId="77777777" w:rsidR="00307731" w:rsidRPr="00663255" w:rsidRDefault="002D696E"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ú</w:t>
      </w:r>
      <w:r w:rsidR="00120D35">
        <w:rPr>
          <w:rFonts w:ascii="Century Schoolbook" w:eastAsia="Times New Roman" w:hAnsi="Century Schoolbook" w:cs="Century Schoolbook"/>
          <w:bCs/>
          <w:color w:val="000000"/>
          <w:sz w:val="20"/>
          <w:szCs w:val="14"/>
          <w:lang w:eastAsia="cs-CZ"/>
        </w:rPr>
        <w:t xml:space="preserve">četní ředitel politické správy </w:t>
      </w:r>
      <w:r w:rsidR="00307731" w:rsidRPr="00663255">
        <w:rPr>
          <w:rFonts w:ascii="Century Schoolbook" w:eastAsia="Times New Roman" w:hAnsi="Century Schoolbook" w:cs="Century Schoolbook"/>
          <w:bCs/>
          <w:color w:val="000000"/>
          <w:sz w:val="20"/>
          <w:szCs w:val="14"/>
          <w:lang w:eastAsia="cs-CZ"/>
        </w:rPr>
        <w:t>v Praze,</w:t>
      </w:r>
    </w:p>
    <w:p w14:paraId="213CCEDA" w14:textId="77777777" w:rsidR="00663255" w:rsidRDefault="00663255" w:rsidP="00307731">
      <w:pPr>
        <w:spacing w:after="0" w:line="240" w:lineRule="auto"/>
        <w:rPr>
          <w:rFonts w:ascii="Times New Roman" w:eastAsia="Times New Roman" w:hAnsi="Times New Roman"/>
          <w:sz w:val="36"/>
          <w:szCs w:val="24"/>
        </w:rPr>
      </w:pPr>
    </w:p>
    <w:p w14:paraId="34D8374B" w14:textId="77777777" w:rsidR="004B606F" w:rsidRPr="004B606F" w:rsidRDefault="004B606F" w:rsidP="004B606F">
      <w:pPr>
        <w:spacing w:after="0" w:line="240" w:lineRule="auto"/>
        <w:rPr>
          <w:rFonts w:ascii="Century Schoolbook" w:eastAsia="Times New Roman" w:hAnsi="Century Schoolbook" w:cs="Century Schoolbook"/>
          <w:bCs/>
          <w:color w:val="000000"/>
          <w:sz w:val="24"/>
          <w:szCs w:val="19"/>
          <w:lang w:eastAsia="cs-CZ"/>
        </w:rPr>
      </w:pPr>
      <w:r w:rsidRPr="004B606F">
        <w:rPr>
          <w:rFonts w:ascii="Century Schoolbook" w:eastAsia="Times New Roman" w:hAnsi="Century Schoolbook" w:cs="Century Schoolbook"/>
          <w:bCs/>
          <w:color w:val="000000"/>
          <w:sz w:val="24"/>
          <w:szCs w:val="19"/>
          <w:lang w:eastAsia="cs-CZ"/>
        </w:rPr>
        <w:t>TOMÁNEK FERDINAND,</w:t>
      </w:r>
    </w:p>
    <w:p w14:paraId="65CE17A1" w14:textId="77777777" w:rsidR="004B606F" w:rsidRPr="004B606F" w:rsidRDefault="004B606F" w:rsidP="004B606F">
      <w:pPr>
        <w:spacing w:after="0" w:line="240" w:lineRule="auto"/>
        <w:rPr>
          <w:rFonts w:ascii="Century Schoolbook" w:eastAsia="Times New Roman" w:hAnsi="Century Schoolbook" w:cs="Century Schoolbook"/>
          <w:bCs/>
          <w:color w:val="000000"/>
          <w:sz w:val="20"/>
          <w:szCs w:val="14"/>
          <w:lang w:eastAsia="cs-CZ"/>
        </w:rPr>
      </w:pPr>
      <w:r w:rsidRPr="004B606F">
        <w:rPr>
          <w:rFonts w:ascii="Century Schoolbook" w:eastAsia="Times New Roman" w:hAnsi="Century Schoolbook" w:cs="Century Schoolbook"/>
          <w:bCs/>
          <w:color w:val="000000"/>
          <w:sz w:val="20"/>
          <w:szCs w:val="14"/>
          <w:lang w:eastAsia="cs-CZ"/>
        </w:rPr>
        <w:t>generální ředitel Zemské banky v Praze,</w:t>
      </w:r>
    </w:p>
    <w:p w14:paraId="2E6D5E18" w14:textId="77777777" w:rsidR="004B606F" w:rsidRPr="00663255" w:rsidRDefault="004B606F" w:rsidP="00307731">
      <w:pPr>
        <w:spacing w:after="0" w:line="240" w:lineRule="auto"/>
        <w:rPr>
          <w:rFonts w:ascii="Times New Roman" w:eastAsia="Times New Roman" w:hAnsi="Times New Roman"/>
          <w:sz w:val="36"/>
          <w:szCs w:val="24"/>
        </w:rPr>
      </w:pPr>
    </w:p>
    <w:p w14:paraId="34BF9A0F" w14:textId="77777777" w:rsidR="00307731" w:rsidRPr="00663255" w:rsidRDefault="00307731" w:rsidP="00307731">
      <w:pPr>
        <w:spacing w:after="0" w:line="240" w:lineRule="auto"/>
        <w:rPr>
          <w:rFonts w:ascii="Times New Roman" w:eastAsia="Times New Roman" w:hAnsi="Times New Roman"/>
          <w:sz w:val="36"/>
          <w:szCs w:val="24"/>
        </w:rPr>
      </w:pPr>
      <w:bookmarkStart w:id="13" w:name="bookmark13"/>
      <w:r w:rsidRPr="00663255">
        <w:rPr>
          <w:rFonts w:ascii="Century Schoolbook" w:eastAsia="Times New Roman" w:hAnsi="Century Schoolbook" w:cs="Century Schoolbook"/>
          <w:bCs/>
          <w:color w:val="000000"/>
          <w:sz w:val="24"/>
          <w:szCs w:val="19"/>
          <w:lang w:eastAsia="cs-CZ"/>
        </w:rPr>
        <w:t>TŘÍSKA ALOIS,</w:t>
      </w:r>
      <w:bookmarkEnd w:id="13"/>
    </w:p>
    <w:p w14:paraId="3585F509" w14:textId="77777777"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ředitel Klárova ústavu slepců v Praze,</w:t>
      </w:r>
    </w:p>
    <w:p w14:paraId="6F162DF6" w14:textId="77777777" w:rsidR="00663255" w:rsidRPr="00663255" w:rsidRDefault="00663255" w:rsidP="00307731">
      <w:pPr>
        <w:spacing w:after="0" w:line="240" w:lineRule="auto"/>
        <w:rPr>
          <w:rFonts w:ascii="Times New Roman" w:eastAsia="Times New Roman" w:hAnsi="Times New Roman"/>
          <w:sz w:val="36"/>
          <w:szCs w:val="24"/>
        </w:rPr>
      </w:pPr>
    </w:p>
    <w:p w14:paraId="40EE3273" w14:textId="77777777" w:rsidR="00307731" w:rsidRPr="00663255" w:rsidRDefault="00307731" w:rsidP="00307731">
      <w:pPr>
        <w:spacing w:after="0" w:line="240" w:lineRule="auto"/>
        <w:rPr>
          <w:rFonts w:ascii="Times New Roman" w:eastAsia="Times New Roman" w:hAnsi="Times New Roman"/>
          <w:sz w:val="36"/>
          <w:szCs w:val="24"/>
        </w:rPr>
      </w:pPr>
      <w:bookmarkStart w:id="14" w:name="bookmark14"/>
      <w:r w:rsidRPr="00663255">
        <w:rPr>
          <w:rFonts w:ascii="Century Schoolbook" w:eastAsia="Times New Roman" w:hAnsi="Century Schoolbook" w:cs="Century Schoolbook"/>
          <w:color w:val="000000"/>
          <w:szCs w:val="17"/>
          <w:lang w:eastAsia="cs-CZ"/>
        </w:rPr>
        <w:t>WIDEMANN JAN,</w:t>
      </w:r>
      <w:bookmarkEnd w:id="14"/>
    </w:p>
    <w:p w14:paraId="0D1237D4" w14:textId="77777777" w:rsidR="00307731" w:rsidRPr="00663255" w:rsidRDefault="00012AB1"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zemský </w:t>
      </w:r>
      <w:r w:rsidR="00307731" w:rsidRPr="00663255">
        <w:rPr>
          <w:rFonts w:ascii="Century Schoolbook" w:eastAsia="Times New Roman" w:hAnsi="Century Schoolbook" w:cs="Century Schoolbook"/>
          <w:bCs/>
          <w:color w:val="000000"/>
          <w:sz w:val="20"/>
          <w:szCs w:val="14"/>
          <w:lang w:eastAsia="cs-CZ"/>
        </w:rPr>
        <w:t xml:space="preserve">účetní tajemník v Praze, jako úč. </w:t>
      </w:r>
      <w:proofErr w:type="spellStart"/>
      <w:r w:rsidR="00307731" w:rsidRPr="00663255">
        <w:rPr>
          <w:rFonts w:ascii="Century Schoolbook" w:eastAsia="Times New Roman" w:hAnsi="Century Schoolbook" w:cs="Century Schoolbook"/>
          <w:bCs/>
          <w:color w:val="000000"/>
          <w:sz w:val="20"/>
          <w:szCs w:val="14"/>
          <w:lang w:eastAsia="cs-CZ"/>
        </w:rPr>
        <w:t>znaleczemsk</w:t>
      </w:r>
      <w:proofErr w:type="spellEnd"/>
      <w:r w:rsidR="00307731" w:rsidRPr="00663255">
        <w:rPr>
          <w:rFonts w:ascii="Century Schoolbook" w:eastAsia="Times New Roman" w:hAnsi="Century Schoolbook" w:cs="Century Schoolbook"/>
          <w:bCs/>
          <w:color w:val="000000"/>
          <w:sz w:val="20"/>
          <w:szCs w:val="14"/>
          <w:lang w:eastAsia="cs-CZ"/>
        </w:rPr>
        <w:t>. úřadu (s hlasem poradním),</w:t>
      </w:r>
    </w:p>
    <w:p w14:paraId="0EF46F86" w14:textId="77777777" w:rsidR="00663255" w:rsidRPr="00663255" w:rsidRDefault="00663255" w:rsidP="00307731">
      <w:pPr>
        <w:spacing w:after="0" w:line="240" w:lineRule="auto"/>
        <w:rPr>
          <w:rFonts w:ascii="Times New Roman" w:eastAsia="Times New Roman" w:hAnsi="Times New Roman"/>
          <w:sz w:val="36"/>
          <w:szCs w:val="24"/>
        </w:rPr>
      </w:pPr>
    </w:p>
    <w:p w14:paraId="5267214C" w14:textId="77777777"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color w:val="000000"/>
          <w:szCs w:val="17"/>
          <w:lang w:eastAsia="cs-CZ"/>
        </w:rPr>
        <w:t xml:space="preserve">ZENKL PETR </w:t>
      </w:r>
      <w:proofErr w:type="spellStart"/>
      <w:r w:rsidRPr="00663255">
        <w:rPr>
          <w:rFonts w:ascii="Century Schoolbook" w:eastAsia="Times New Roman" w:hAnsi="Century Schoolbook" w:cs="Century Schoolbook"/>
          <w:color w:val="000000"/>
          <w:szCs w:val="17"/>
          <w:lang w:eastAsia="cs-CZ"/>
        </w:rPr>
        <w:t>Ph</w:t>
      </w:r>
      <w:proofErr w:type="spellEnd"/>
      <w:r w:rsidRPr="00663255">
        <w:rPr>
          <w:rFonts w:ascii="Century Schoolbook" w:eastAsia="Times New Roman" w:hAnsi="Century Schoolbook" w:cs="Century Schoolbook"/>
          <w:color w:val="000000"/>
          <w:szCs w:val="17"/>
          <w:lang w:eastAsia="cs-CZ"/>
        </w:rPr>
        <w:t>. Dr.,</w:t>
      </w:r>
    </w:p>
    <w:p w14:paraId="59755499" w14:textId="77777777"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0"/>
          <w:szCs w:val="14"/>
          <w:lang w:eastAsia="cs-CZ"/>
        </w:rPr>
        <w:t xml:space="preserve">ředitel </w:t>
      </w:r>
      <w:proofErr w:type="spellStart"/>
      <w:r w:rsidRPr="00663255">
        <w:rPr>
          <w:rFonts w:ascii="Century Schoolbook" w:eastAsia="Times New Roman" w:hAnsi="Century Schoolbook" w:cs="Century Schoolbook"/>
          <w:bCs/>
          <w:color w:val="000000"/>
          <w:sz w:val="20"/>
          <w:szCs w:val="14"/>
          <w:lang w:eastAsia="cs-CZ"/>
        </w:rPr>
        <w:t>Ústř</w:t>
      </w:r>
      <w:proofErr w:type="spellEnd"/>
      <w:r w:rsidRPr="00663255">
        <w:rPr>
          <w:rFonts w:ascii="Century Schoolbook" w:eastAsia="Times New Roman" w:hAnsi="Century Schoolbook" w:cs="Century Schoolbook"/>
          <w:bCs/>
          <w:color w:val="000000"/>
          <w:sz w:val="20"/>
          <w:szCs w:val="14"/>
          <w:lang w:eastAsia="cs-CZ"/>
        </w:rPr>
        <w:t>. sociální pojišťovny v Praze.</w:t>
      </w:r>
    </w:p>
    <w:p w14:paraId="053B5252" w14:textId="77777777" w:rsidR="00012AB1" w:rsidRDefault="00012AB1" w:rsidP="00970348">
      <w:pPr>
        <w:jc w:val="center"/>
        <w:rPr>
          <w:rFonts w:ascii="Times New Roman" w:hAnsi="Times New Roman"/>
          <w:bCs/>
          <w:sz w:val="28"/>
        </w:rPr>
      </w:pPr>
    </w:p>
    <w:p w14:paraId="4FD1B402" w14:textId="77777777" w:rsidR="00012AB1" w:rsidRPr="00663255" w:rsidRDefault="00012AB1" w:rsidP="00970348">
      <w:pPr>
        <w:jc w:val="center"/>
        <w:rPr>
          <w:rFonts w:ascii="Times New Roman" w:hAnsi="Times New Roman"/>
          <w:bCs/>
          <w:sz w:val="28"/>
        </w:rPr>
        <w:sectPr w:rsidR="00012AB1" w:rsidRPr="00663255" w:rsidSect="00663255">
          <w:type w:val="continuous"/>
          <w:pgSz w:w="11906" w:h="16838"/>
          <w:pgMar w:top="1417" w:right="1417" w:bottom="1417" w:left="1417" w:header="708" w:footer="708" w:gutter="0"/>
          <w:cols w:num="2" w:space="708"/>
          <w:docGrid w:linePitch="360"/>
        </w:sectPr>
      </w:pPr>
    </w:p>
    <w:p w14:paraId="3AF38E9D" w14:textId="77777777" w:rsidR="00EC695E" w:rsidRPr="00EC695E" w:rsidRDefault="00EC695E" w:rsidP="00970348">
      <w:pPr>
        <w:jc w:val="center"/>
        <w:rPr>
          <w:rFonts w:ascii="Times New Roman" w:hAnsi="Times New Roman"/>
          <w:b/>
          <w:bCs/>
        </w:rPr>
      </w:pPr>
    </w:p>
    <w:p w14:paraId="2CB2E75E" w14:textId="77777777" w:rsidR="00066A4D" w:rsidRDefault="00066A4D">
      <w:pPr>
        <w:spacing w:after="0" w:line="240" w:lineRule="auto"/>
        <w:rPr>
          <w:rFonts w:ascii="Times New Roman" w:hAnsi="Times New Roman"/>
          <w:b/>
          <w:bCs/>
        </w:rPr>
      </w:pPr>
      <w:r>
        <w:rPr>
          <w:rFonts w:ascii="Times New Roman" w:hAnsi="Times New Roman"/>
          <w:b/>
          <w:bCs/>
        </w:rPr>
        <w:br w:type="page"/>
      </w:r>
    </w:p>
    <w:p w14:paraId="6662BBD1" w14:textId="77777777" w:rsidR="00220019" w:rsidRDefault="00220019" w:rsidP="00B873BF">
      <w:pPr>
        <w:spacing w:after="0" w:line="240" w:lineRule="auto"/>
        <w:rPr>
          <w:rFonts w:ascii="Century Schoolbook" w:eastAsia="Times New Roman" w:hAnsi="Century Schoolbook" w:cs="Century Schoolbook"/>
          <w:color w:val="000000"/>
          <w:spacing w:val="40"/>
          <w:sz w:val="24"/>
          <w:szCs w:val="24"/>
          <w:lang w:eastAsia="cs-CZ"/>
        </w:rPr>
        <w:sectPr w:rsidR="00220019" w:rsidSect="00663255">
          <w:type w:val="continuous"/>
          <w:pgSz w:w="11906" w:h="16838"/>
          <w:pgMar w:top="1417" w:right="1417" w:bottom="1417" w:left="1417" w:header="708" w:footer="708" w:gutter="0"/>
          <w:cols w:space="708"/>
          <w:docGrid w:linePitch="360"/>
        </w:sectPr>
      </w:pPr>
    </w:p>
    <w:p w14:paraId="74CC2361" w14:textId="77777777" w:rsidR="003153BA" w:rsidRDefault="003153BA" w:rsidP="00F57160">
      <w:pPr>
        <w:spacing w:after="0" w:line="240" w:lineRule="auto"/>
        <w:jc w:val="center"/>
        <w:rPr>
          <w:rFonts w:ascii="Century Schoolbook" w:eastAsia="Times New Roman" w:hAnsi="Century Schoolbook" w:cs="Century Schoolbook"/>
          <w:b/>
          <w:bCs/>
          <w:color w:val="000000"/>
          <w:sz w:val="36"/>
          <w:szCs w:val="18"/>
          <w:lang w:eastAsia="cs-CZ"/>
        </w:rPr>
      </w:pPr>
      <w:r w:rsidRPr="00F57160">
        <w:rPr>
          <w:rFonts w:ascii="Century Schoolbook" w:eastAsia="Times New Roman" w:hAnsi="Century Schoolbook" w:cs="Century Schoolbook"/>
          <w:b/>
          <w:bCs/>
          <w:color w:val="000000"/>
          <w:sz w:val="36"/>
          <w:szCs w:val="18"/>
          <w:lang w:eastAsia="cs-CZ"/>
        </w:rPr>
        <w:t>Z ředitelstv</w:t>
      </w:r>
      <w:r w:rsidR="00F8481F">
        <w:rPr>
          <w:rFonts w:ascii="Century Schoolbook" w:eastAsia="Times New Roman" w:hAnsi="Century Schoolbook" w:cs="Century Schoolbook"/>
          <w:b/>
          <w:bCs/>
          <w:color w:val="000000"/>
          <w:sz w:val="36"/>
          <w:szCs w:val="18"/>
          <w:lang w:eastAsia="cs-CZ"/>
        </w:rPr>
        <w:t>a</w:t>
      </w:r>
      <w:r w:rsidRPr="00F57160">
        <w:rPr>
          <w:rFonts w:ascii="Century Schoolbook" w:eastAsia="Times New Roman" w:hAnsi="Century Schoolbook" w:cs="Century Schoolbook"/>
          <w:b/>
          <w:bCs/>
          <w:color w:val="000000"/>
          <w:sz w:val="36"/>
          <w:szCs w:val="18"/>
          <w:lang w:eastAsia="cs-CZ"/>
        </w:rPr>
        <w:t xml:space="preserve"> ústavu.</w:t>
      </w:r>
    </w:p>
    <w:p w14:paraId="56763400" w14:textId="77777777" w:rsidR="002D696E" w:rsidRDefault="002D696E" w:rsidP="00F57160">
      <w:pPr>
        <w:spacing w:after="0" w:line="240" w:lineRule="auto"/>
        <w:jc w:val="center"/>
        <w:rPr>
          <w:rFonts w:ascii="Century Schoolbook" w:eastAsia="Times New Roman" w:hAnsi="Century Schoolbook" w:cs="Century Schoolbook"/>
          <w:b/>
          <w:bCs/>
          <w:color w:val="000000"/>
          <w:sz w:val="36"/>
          <w:szCs w:val="18"/>
          <w:lang w:eastAsia="cs-CZ"/>
        </w:rPr>
      </w:pPr>
    </w:p>
    <w:p w14:paraId="0FB5D645"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Schůze ředitelstva se konaly v roce 1935 dne 1. března,</w:t>
      </w:r>
      <w:r w:rsidRPr="00594B87">
        <w:rPr>
          <w:rFonts w:ascii="Century Schoolbook" w:eastAsia="Times New Roman" w:hAnsi="Century Schoolbook" w:cs="Century Schoolbook"/>
          <w:bCs/>
          <w:color w:val="000000"/>
          <w:sz w:val="24"/>
          <w:szCs w:val="24"/>
          <w:lang w:eastAsia="cs-CZ"/>
        </w:rPr>
        <w:t xml:space="preserve"> 12. </w:t>
      </w:r>
      <w:r w:rsidRPr="002D696E">
        <w:rPr>
          <w:rFonts w:ascii="Century Schoolbook" w:eastAsia="Times New Roman" w:hAnsi="Century Schoolbook" w:cs="Century Schoolbook"/>
          <w:bCs/>
          <w:color w:val="000000"/>
          <w:sz w:val="24"/>
          <w:szCs w:val="24"/>
          <w:lang w:eastAsia="cs-CZ"/>
        </w:rPr>
        <w:t>června, 10. října a 4. prosince. Zemský úřad v Praze schvá</w:t>
      </w:r>
      <w:r w:rsidRPr="002D696E">
        <w:rPr>
          <w:rFonts w:ascii="Century Schoolbook" w:eastAsia="Times New Roman" w:hAnsi="Century Schoolbook" w:cs="Century Schoolbook"/>
          <w:bCs/>
          <w:color w:val="000000"/>
          <w:sz w:val="24"/>
          <w:szCs w:val="24"/>
          <w:lang w:eastAsia="cs-CZ"/>
        </w:rPr>
        <w:softHyphen/>
        <w:t>lil zprávy o všech těchto schůzích a vzal na vědomí veškerá usnesení a opatření na nich učiněná.</w:t>
      </w:r>
    </w:p>
    <w:p w14:paraId="4DE9C89E"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Poněvadž někteří chovanci a chovanky neměli nikoho, u ně</w:t>
      </w:r>
      <w:r w:rsidRPr="002D696E">
        <w:rPr>
          <w:rFonts w:ascii="Century Schoolbook" w:eastAsia="Times New Roman" w:hAnsi="Century Schoolbook" w:cs="Century Schoolbook"/>
          <w:bCs/>
          <w:color w:val="000000"/>
          <w:sz w:val="24"/>
          <w:szCs w:val="24"/>
          <w:lang w:eastAsia="cs-CZ"/>
        </w:rPr>
        <w:softHyphen/>
        <w:t>hož by trávili hlavní prázdniny letní, žádali o povolení zůstati v odbočce v Krči. Všem jedenácti žadatelům bylo vyhověno.</w:t>
      </w:r>
    </w:p>
    <w:p w14:paraId="1CC22E0B"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 xml:space="preserve">Zpráva o revisi výročních účtů Klárova ústavu slepců v Praze a jeho průmyslového oddělení i odbočky v Krči za rok 1934 byla vzata na vědomí a revisorům, vrchnímu řediteli p. Václavu </w:t>
      </w:r>
      <w:proofErr w:type="spellStart"/>
      <w:r w:rsidRPr="002D696E">
        <w:rPr>
          <w:rFonts w:ascii="Century Schoolbook" w:eastAsia="Times New Roman" w:hAnsi="Century Schoolbook" w:cs="Century Schoolbook"/>
          <w:bCs/>
          <w:color w:val="000000"/>
          <w:sz w:val="24"/>
          <w:szCs w:val="24"/>
          <w:lang w:eastAsia="cs-CZ"/>
        </w:rPr>
        <w:t>Kaloušovi</w:t>
      </w:r>
      <w:proofErr w:type="spellEnd"/>
      <w:r w:rsidRPr="002D696E">
        <w:rPr>
          <w:rFonts w:ascii="Century Schoolbook" w:eastAsia="Times New Roman" w:hAnsi="Century Schoolbook" w:cs="Century Schoolbook"/>
          <w:bCs/>
          <w:color w:val="000000"/>
          <w:sz w:val="24"/>
          <w:szCs w:val="24"/>
          <w:lang w:eastAsia="cs-CZ"/>
        </w:rPr>
        <w:t xml:space="preserve"> a účetnímu řediteli p. Oldřichu </w:t>
      </w:r>
      <w:proofErr w:type="spellStart"/>
      <w:r w:rsidRPr="002D696E">
        <w:rPr>
          <w:rFonts w:ascii="Century Schoolbook" w:eastAsia="Times New Roman" w:hAnsi="Century Schoolbook" w:cs="Century Schoolbook"/>
          <w:bCs/>
          <w:color w:val="000000"/>
          <w:sz w:val="24"/>
          <w:szCs w:val="24"/>
          <w:lang w:eastAsia="cs-CZ"/>
        </w:rPr>
        <w:t>Šusterovi</w:t>
      </w:r>
      <w:proofErr w:type="spellEnd"/>
      <w:r w:rsidRPr="002D696E">
        <w:rPr>
          <w:rFonts w:ascii="Century Schoolbook" w:eastAsia="Times New Roman" w:hAnsi="Century Schoolbook" w:cs="Century Schoolbook"/>
          <w:bCs/>
          <w:color w:val="000000"/>
          <w:sz w:val="24"/>
          <w:szCs w:val="24"/>
          <w:lang w:eastAsia="cs-CZ"/>
        </w:rPr>
        <w:t>, bylo vysloveno poděkování za práci s revisí spojenou.</w:t>
      </w:r>
    </w:p>
    <w:p w14:paraId="606D0AE6"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Když hodiny, umístěné na věži ústavu a sloužící i celému okolí, vypověděly službu a ústav neměl prostředků k úhradě jejich opravy, požádal o pomoc radu hl. města Prahy. Námě</w:t>
      </w:r>
      <w:r w:rsidRPr="002D696E">
        <w:rPr>
          <w:rFonts w:ascii="Century Schoolbook" w:eastAsia="Times New Roman" w:hAnsi="Century Schoolbook" w:cs="Century Schoolbook"/>
          <w:bCs/>
          <w:color w:val="000000"/>
          <w:sz w:val="24"/>
          <w:szCs w:val="24"/>
          <w:lang w:eastAsia="cs-CZ"/>
        </w:rPr>
        <w:softHyphen/>
        <w:t>stek primátora p. Ferdinand Kellner a ředitel Ústřední soci</w:t>
      </w:r>
      <w:r w:rsidRPr="002D696E">
        <w:rPr>
          <w:rFonts w:ascii="Century Schoolbook" w:eastAsia="Times New Roman" w:hAnsi="Century Schoolbook" w:cs="Century Schoolbook"/>
          <w:bCs/>
          <w:color w:val="000000"/>
          <w:sz w:val="24"/>
          <w:szCs w:val="24"/>
          <w:lang w:eastAsia="cs-CZ"/>
        </w:rPr>
        <w:softHyphen/>
        <w:t xml:space="preserve">ální pojišťovny p. PhDr. Petr </w:t>
      </w:r>
      <w:proofErr w:type="spellStart"/>
      <w:r w:rsidRPr="002D696E">
        <w:rPr>
          <w:rFonts w:ascii="Century Schoolbook" w:eastAsia="Times New Roman" w:hAnsi="Century Schoolbook" w:cs="Century Schoolbook"/>
          <w:bCs/>
          <w:color w:val="000000"/>
          <w:sz w:val="24"/>
          <w:szCs w:val="24"/>
          <w:lang w:eastAsia="cs-CZ"/>
        </w:rPr>
        <w:t>Zenkl</w:t>
      </w:r>
      <w:proofErr w:type="spellEnd"/>
      <w:r w:rsidRPr="002D696E">
        <w:rPr>
          <w:rFonts w:ascii="Century Schoolbook" w:eastAsia="Times New Roman" w:hAnsi="Century Schoolbook" w:cs="Century Schoolbook"/>
          <w:bCs/>
          <w:color w:val="000000"/>
          <w:sz w:val="24"/>
          <w:szCs w:val="24"/>
          <w:lang w:eastAsia="cs-CZ"/>
        </w:rPr>
        <w:t xml:space="preserve"> se záležitosti ujali a obec pražská povolila na opravu hodin příspěvek. Předseda ředitel</w:t>
      </w:r>
      <w:r w:rsidRPr="002D696E">
        <w:rPr>
          <w:rFonts w:ascii="Century Schoolbook" w:eastAsia="Times New Roman" w:hAnsi="Century Schoolbook" w:cs="Century Schoolbook"/>
          <w:bCs/>
          <w:color w:val="000000"/>
          <w:sz w:val="24"/>
          <w:szCs w:val="24"/>
          <w:lang w:eastAsia="cs-CZ"/>
        </w:rPr>
        <w:softHyphen/>
        <w:t>stva p. MUDr. R. Kadlický oběma pánům za jejich pomoc po</w:t>
      </w:r>
      <w:r w:rsidRPr="002D696E">
        <w:rPr>
          <w:rFonts w:ascii="Century Schoolbook" w:eastAsia="Times New Roman" w:hAnsi="Century Schoolbook" w:cs="Century Schoolbook"/>
          <w:bCs/>
          <w:color w:val="000000"/>
          <w:sz w:val="24"/>
          <w:szCs w:val="24"/>
          <w:lang w:eastAsia="cs-CZ"/>
        </w:rPr>
        <w:softHyphen/>
        <w:t>děkoval.</w:t>
      </w:r>
    </w:p>
    <w:p w14:paraId="52480E84"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Na žádost I. celostátního sjezdu katolíků poskytl ústav 36 lůžek pro ženy a 36 lůžek pro muže v době od 27. do 30. červ</w:t>
      </w:r>
      <w:r w:rsidRPr="002D696E">
        <w:rPr>
          <w:rFonts w:ascii="Century Schoolbook" w:eastAsia="Times New Roman" w:hAnsi="Century Schoolbook" w:cs="Century Schoolbook"/>
          <w:bCs/>
          <w:color w:val="000000"/>
          <w:sz w:val="24"/>
          <w:szCs w:val="24"/>
          <w:lang w:eastAsia="cs-CZ"/>
        </w:rPr>
        <w:softHyphen/>
        <w:t>na, jak o to výbor sjezdu požádal.</w:t>
      </w:r>
    </w:p>
    <w:p w14:paraId="3161CC8C"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V důsledku zprávy o neutěšené situaci zimní plovárny ústa</w:t>
      </w:r>
      <w:r w:rsidRPr="002D696E">
        <w:rPr>
          <w:rFonts w:ascii="Century Schoolbook" w:eastAsia="Times New Roman" w:hAnsi="Century Schoolbook" w:cs="Century Schoolbook"/>
          <w:bCs/>
          <w:color w:val="000000"/>
          <w:sz w:val="24"/>
          <w:szCs w:val="24"/>
          <w:lang w:eastAsia="cs-CZ"/>
        </w:rPr>
        <w:softHyphen/>
        <w:t>vu bylo rozhodnuto, aby byla zřízena také parní lázeň, které by návštěvníci mohli používati bez zvýšeného vstupného. Za účelem snížení osobní režie byly provedeny potřebné úpravy platů. Ředitelstvo doufá, že se mu podaří příště odstraniti zvý</w:t>
      </w:r>
      <w:r w:rsidRPr="002D696E">
        <w:rPr>
          <w:rFonts w:ascii="Century Schoolbook" w:eastAsia="Times New Roman" w:hAnsi="Century Schoolbook" w:cs="Century Schoolbook"/>
          <w:bCs/>
          <w:color w:val="000000"/>
          <w:sz w:val="24"/>
          <w:szCs w:val="24"/>
          <w:lang w:eastAsia="cs-CZ"/>
        </w:rPr>
        <w:softHyphen/>
        <w:t xml:space="preserve">šenou návštěvou schodek v </w:t>
      </w:r>
      <w:proofErr w:type="gramStart"/>
      <w:r w:rsidRPr="002D696E">
        <w:rPr>
          <w:rFonts w:ascii="Century Schoolbook" w:eastAsia="Times New Roman" w:hAnsi="Century Schoolbook" w:cs="Century Schoolbook"/>
          <w:bCs/>
          <w:color w:val="000000"/>
          <w:sz w:val="24"/>
          <w:szCs w:val="24"/>
          <w:lang w:eastAsia="cs-CZ"/>
        </w:rPr>
        <w:t>plovárně</w:t>
      </w:r>
      <w:proofErr w:type="gramEnd"/>
      <w:r w:rsidRPr="002D696E">
        <w:rPr>
          <w:rFonts w:ascii="Century Schoolbook" w:eastAsia="Times New Roman" w:hAnsi="Century Schoolbook" w:cs="Century Schoolbook"/>
          <w:bCs/>
          <w:color w:val="000000"/>
          <w:sz w:val="24"/>
          <w:szCs w:val="24"/>
          <w:lang w:eastAsia="cs-CZ"/>
        </w:rPr>
        <w:t xml:space="preserve"> a tak tento podnik udržeti.</w:t>
      </w:r>
    </w:p>
    <w:p w14:paraId="0FF0F499" w14:textId="77777777" w:rsidR="002D696E" w:rsidRPr="00594B87"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 xml:space="preserve">Ředitelstvo udělilo II. ústavní nadaci pro slepce č. 2 Boženě </w:t>
      </w:r>
      <w:proofErr w:type="spellStart"/>
      <w:r w:rsidRPr="002D696E">
        <w:rPr>
          <w:rFonts w:ascii="Century Schoolbook" w:eastAsia="Times New Roman" w:hAnsi="Century Schoolbook" w:cs="Century Schoolbook"/>
          <w:bCs/>
          <w:color w:val="000000"/>
          <w:sz w:val="24"/>
          <w:szCs w:val="24"/>
          <w:lang w:eastAsia="cs-CZ"/>
        </w:rPr>
        <w:t>Hovádkové</w:t>
      </w:r>
      <w:proofErr w:type="spellEnd"/>
      <w:r w:rsidRPr="002D696E">
        <w:rPr>
          <w:rFonts w:ascii="Century Schoolbook" w:eastAsia="Times New Roman" w:hAnsi="Century Schoolbook" w:cs="Century Schoolbook"/>
          <w:bCs/>
          <w:color w:val="000000"/>
          <w:sz w:val="24"/>
          <w:szCs w:val="24"/>
          <w:lang w:eastAsia="cs-CZ"/>
        </w:rPr>
        <w:t xml:space="preserve"> od 1. září 1935, III. ústavní nadaci č. 2 Antonínu</w:t>
      </w:r>
      <w:r w:rsidRPr="00594B87">
        <w:rPr>
          <w:rFonts w:ascii="Century Schoolbook" w:eastAsia="Times New Roman" w:hAnsi="Century Schoolbook" w:cs="Century Schoolbook"/>
          <w:bCs/>
          <w:color w:val="000000"/>
          <w:sz w:val="24"/>
          <w:szCs w:val="24"/>
          <w:lang w:eastAsia="cs-CZ"/>
        </w:rPr>
        <w:t xml:space="preserve"> Ottovi od 1. listopadu 1934, V. ústavní nadaci pro slepce Jaro</w:t>
      </w:r>
      <w:r w:rsidRPr="00594B87">
        <w:rPr>
          <w:rFonts w:ascii="Century Schoolbook" w:eastAsia="Times New Roman" w:hAnsi="Century Schoolbook" w:cs="Century Schoolbook"/>
          <w:bCs/>
          <w:color w:val="000000"/>
          <w:sz w:val="24"/>
          <w:szCs w:val="24"/>
          <w:lang w:eastAsia="cs-CZ"/>
        </w:rPr>
        <w:softHyphen/>
        <w:t>slavu Kohoutovi od 1. listopadu 1935.</w:t>
      </w:r>
    </w:p>
    <w:p w14:paraId="29E44DFA"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Oslavy 25. výročí založení Deylova ústavu pro slepé v Pra</w:t>
      </w:r>
      <w:r w:rsidRPr="002D696E">
        <w:rPr>
          <w:rFonts w:ascii="Century Schoolbook" w:eastAsia="Times New Roman" w:hAnsi="Century Schoolbook" w:cs="Century Schoolbook"/>
          <w:bCs/>
          <w:color w:val="000000"/>
          <w:sz w:val="24"/>
          <w:szCs w:val="24"/>
          <w:lang w:eastAsia="cs-CZ"/>
        </w:rPr>
        <w:softHyphen/>
        <w:t>ze zúčastnili se ve Staroměstské radnici předseda ředitelstva univ. prof. p. MUDr. Roman Kadlický a ředitel ústavu p. Alois Tříska.</w:t>
      </w:r>
    </w:p>
    <w:p w14:paraId="369032BB"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Členu ředitelstva, spisovateli p. F. X. Svobodovi, vyslovilo ředitelstvo blahopřání k jeho 75. narozeninám.</w:t>
      </w:r>
    </w:p>
    <w:p w14:paraId="54F711A4"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Na vědomí byla vzata zpráva, že místo přísedícího zemské</w:t>
      </w:r>
      <w:r w:rsidRPr="002D696E">
        <w:rPr>
          <w:rFonts w:ascii="Century Schoolbook" w:eastAsia="Times New Roman" w:hAnsi="Century Schoolbook" w:cs="Century Schoolbook"/>
          <w:bCs/>
          <w:color w:val="000000"/>
          <w:sz w:val="24"/>
          <w:szCs w:val="24"/>
          <w:lang w:eastAsia="cs-CZ"/>
        </w:rPr>
        <w:softHyphen/>
        <w:t xml:space="preserve">ho výboru p. Františka Zelenky stal se referentem pro Klárův ústav slepců přísedící p. Václav </w:t>
      </w:r>
      <w:proofErr w:type="spellStart"/>
      <w:r w:rsidRPr="002D696E">
        <w:rPr>
          <w:rFonts w:ascii="Century Schoolbook" w:eastAsia="Times New Roman" w:hAnsi="Century Schoolbook" w:cs="Century Schoolbook"/>
          <w:bCs/>
          <w:color w:val="000000"/>
          <w:sz w:val="24"/>
          <w:szCs w:val="24"/>
          <w:lang w:eastAsia="cs-CZ"/>
        </w:rPr>
        <w:t>Ksandr</w:t>
      </w:r>
      <w:proofErr w:type="spellEnd"/>
      <w:r w:rsidRPr="002D696E">
        <w:rPr>
          <w:rFonts w:ascii="Century Schoolbook" w:eastAsia="Times New Roman" w:hAnsi="Century Schoolbook" w:cs="Century Schoolbook"/>
          <w:bCs/>
          <w:color w:val="000000"/>
          <w:sz w:val="24"/>
          <w:szCs w:val="24"/>
          <w:lang w:eastAsia="cs-CZ"/>
        </w:rPr>
        <w:t>. Pan přísedící, byv o to požádán, ochotně slíbil poskytovati ústavu potřebné pomoci a přislíbil též navštíviti ústav v Praze i odbočku v Krči, aby z vlastního názoru seznal jejich zařízení a potřeby.</w:t>
      </w:r>
    </w:p>
    <w:p w14:paraId="256C9506"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V dnech 29., 30. a 31. října vykonali zástupci Zemského úřadu v Praze podrobnou prohlídku účetních knih, aby zjistili, zda bylo dosaženo předpokládaných příjmů a dodrženy předpo</w:t>
      </w:r>
      <w:r w:rsidRPr="002D696E">
        <w:rPr>
          <w:rFonts w:ascii="Century Schoolbook" w:eastAsia="Times New Roman" w:hAnsi="Century Schoolbook" w:cs="Century Schoolbook"/>
          <w:bCs/>
          <w:color w:val="000000"/>
          <w:sz w:val="24"/>
          <w:szCs w:val="24"/>
          <w:lang w:eastAsia="cs-CZ"/>
        </w:rPr>
        <w:softHyphen/>
        <w:t>kládané výdaje na rok 1935, jaké částky budou do konce roku ještě pravděpodobně přijaty a vydány a jak vysoký bude scho</w:t>
      </w:r>
      <w:r w:rsidRPr="002D696E">
        <w:rPr>
          <w:rFonts w:ascii="Century Schoolbook" w:eastAsia="Times New Roman" w:hAnsi="Century Schoolbook" w:cs="Century Schoolbook"/>
          <w:bCs/>
          <w:color w:val="000000"/>
          <w:sz w:val="24"/>
          <w:szCs w:val="24"/>
          <w:lang w:eastAsia="cs-CZ"/>
        </w:rPr>
        <w:softHyphen/>
        <w:t>dek ústavu, opatrovny a stavebního fondu. Pan předseda zdů</w:t>
      </w:r>
      <w:r w:rsidRPr="002D696E">
        <w:rPr>
          <w:rFonts w:ascii="Century Schoolbook" w:eastAsia="Times New Roman" w:hAnsi="Century Schoolbook" w:cs="Century Schoolbook"/>
          <w:bCs/>
          <w:color w:val="000000"/>
          <w:sz w:val="24"/>
          <w:szCs w:val="24"/>
          <w:lang w:eastAsia="cs-CZ"/>
        </w:rPr>
        <w:softHyphen/>
        <w:t>raznil námahu, spojenou s tímto úředním výkonem a vyslovil poděkování za práci, vykonanou v zájmu ústavu, oběma zástup</w:t>
      </w:r>
      <w:r w:rsidRPr="002D696E">
        <w:rPr>
          <w:rFonts w:ascii="Century Schoolbook" w:eastAsia="Times New Roman" w:hAnsi="Century Schoolbook" w:cs="Century Schoolbook"/>
          <w:bCs/>
          <w:color w:val="000000"/>
          <w:sz w:val="24"/>
          <w:szCs w:val="24"/>
          <w:lang w:eastAsia="cs-CZ"/>
        </w:rPr>
        <w:softHyphen/>
        <w:t>cům Zemského úřadu vrchnímu komisaři pí JUDr. Ludmile Hla</w:t>
      </w:r>
      <w:r w:rsidRPr="002D696E">
        <w:rPr>
          <w:rFonts w:ascii="Century Schoolbook" w:eastAsia="Times New Roman" w:hAnsi="Century Schoolbook" w:cs="Century Schoolbook"/>
          <w:bCs/>
          <w:color w:val="000000"/>
          <w:sz w:val="24"/>
          <w:szCs w:val="24"/>
          <w:lang w:eastAsia="cs-CZ"/>
        </w:rPr>
        <w:softHyphen/>
        <w:t xml:space="preserve">vaté a účetnímu tajemníku p. Janu </w:t>
      </w:r>
      <w:proofErr w:type="spellStart"/>
      <w:r w:rsidRPr="002D696E">
        <w:rPr>
          <w:rFonts w:ascii="Century Schoolbook" w:eastAsia="Times New Roman" w:hAnsi="Century Schoolbook" w:cs="Century Schoolbook"/>
          <w:bCs/>
          <w:color w:val="000000"/>
          <w:sz w:val="24"/>
          <w:szCs w:val="24"/>
          <w:lang w:eastAsia="cs-CZ"/>
        </w:rPr>
        <w:t>Widemannovi</w:t>
      </w:r>
      <w:proofErr w:type="spellEnd"/>
      <w:r w:rsidRPr="002D696E">
        <w:rPr>
          <w:rFonts w:ascii="Century Schoolbook" w:eastAsia="Times New Roman" w:hAnsi="Century Schoolbook" w:cs="Century Schoolbook"/>
          <w:bCs/>
          <w:color w:val="000000"/>
          <w:sz w:val="24"/>
          <w:szCs w:val="24"/>
          <w:lang w:eastAsia="cs-CZ"/>
        </w:rPr>
        <w:t>.</w:t>
      </w:r>
    </w:p>
    <w:p w14:paraId="519DD5DB" w14:textId="77777777" w:rsidR="002D696E" w:rsidRPr="002D696E"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 xml:space="preserve">Bylo poděkováno zemskému účetnímu řediteli p. Oldřichu </w:t>
      </w:r>
      <w:proofErr w:type="spellStart"/>
      <w:r w:rsidRPr="002D696E">
        <w:rPr>
          <w:rFonts w:ascii="Century Schoolbook" w:eastAsia="Times New Roman" w:hAnsi="Century Schoolbook" w:cs="Century Schoolbook"/>
          <w:bCs/>
          <w:color w:val="000000"/>
          <w:sz w:val="24"/>
          <w:szCs w:val="24"/>
          <w:lang w:eastAsia="cs-CZ"/>
        </w:rPr>
        <w:t>Šusterovi</w:t>
      </w:r>
      <w:proofErr w:type="spellEnd"/>
      <w:r w:rsidRPr="002D696E">
        <w:rPr>
          <w:rFonts w:ascii="Century Schoolbook" w:eastAsia="Times New Roman" w:hAnsi="Century Schoolbook" w:cs="Century Schoolbook"/>
          <w:bCs/>
          <w:color w:val="000000"/>
          <w:sz w:val="24"/>
          <w:szCs w:val="24"/>
          <w:lang w:eastAsia="cs-CZ"/>
        </w:rPr>
        <w:t xml:space="preserve"> za </w:t>
      </w:r>
      <w:proofErr w:type="spellStart"/>
      <w:r w:rsidRPr="002D696E">
        <w:rPr>
          <w:rFonts w:ascii="Century Schoolbook" w:eastAsia="Times New Roman" w:hAnsi="Century Schoolbook" w:cs="Century Schoolbook"/>
          <w:bCs/>
          <w:color w:val="000000"/>
          <w:sz w:val="24"/>
          <w:szCs w:val="24"/>
          <w:lang w:eastAsia="cs-CZ"/>
        </w:rPr>
        <w:t>komisionelní</w:t>
      </w:r>
      <w:proofErr w:type="spellEnd"/>
      <w:r w:rsidRPr="002D696E">
        <w:rPr>
          <w:rFonts w:ascii="Century Schoolbook" w:eastAsia="Times New Roman" w:hAnsi="Century Schoolbook" w:cs="Century Schoolbook"/>
          <w:bCs/>
          <w:color w:val="000000"/>
          <w:sz w:val="24"/>
          <w:szCs w:val="24"/>
          <w:lang w:eastAsia="cs-CZ"/>
        </w:rPr>
        <w:t xml:space="preserve"> vyřazení nepouživatelného inventáře v ústavu v Praze, vykonané 16. října a za vyřazení nepotřebné</w:t>
      </w:r>
      <w:r w:rsidRPr="002D696E">
        <w:rPr>
          <w:rFonts w:ascii="Century Schoolbook" w:eastAsia="Times New Roman" w:hAnsi="Century Schoolbook" w:cs="Century Schoolbook"/>
          <w:bCs/>
          <w:color w:val="000000"/>
          <w:sz w:val="24"/>
          <w:szCs w:val="24"/>
          <w:lang w:eastAsia="cs-CZ"/>
        </w:rPr>
        <w:softHyphen/>
        <w:t>ho inventáře v odbočce v Krči, vykonané dne 19. prosince.</w:t>
      </w:r>
    </w:p>
    <w:p w14:paraId="2F2201C2" w14:textId="77777777" w:rsidR="002D696E" w:rsidRPr="00594B87" w:rsidRDefault="002D696E" w:rsidP="00594B87">
      <w:pPr>
        <w:spacing w:after="0"/>
        <w:ind w:firstLine="706"/>
        <w:jc w:val="both"/>
        <w:rPr>
          <w:rFonts w:ascii="Century Schoolbook" w:eastAsia="Times New Roman" w:hAnsi="Century Schoolbook" w:cs="Century Schoolbook"/>
          <w:bCs/>
          <w:color w:val="000000"/>
          <w:sz w:val="24"/>
          <w:szCs w:val="24"/>
          <w:lang w:eastAsia="cs-CZ"/>
        </w:rPr>
      </w:pPr>
      <w:r w:rsidRPr="002D696E">
        <w:rPr>
          <w:rFonts w:ascii="Century Schoolbook" w:eastAsia="Times New Roman" w:hAnsi="Century Schoolbook" w:cs="Century Schoolbook"/>
          <w:bCs/>
          <w:color w:val="000000"/>
          <w:sz w:val="24"/>
          <w:szCs w:val="24"/>
          <w:lang w:eastAsia="cs-CZ"/>
        </w:rPr>
        <w:t>Vzato na vědomí poděkování spolku Český slepecký tisk za účinkování smíšeného sboru a orchestru chovanců při kon</w:t>
      </w:r>
      <w:r w:rsidRPr="002D696E">
        <w:rPr>
          <w:rFonts w:ascii="Century Schoolbook" w:eastAsia="Times New Roman" w:hAnsi="Century Schoolbook" w:cs="Century Schoolbook"/>
          <w:bCs/>
          <w:color w:val="000000"/>
          <w:sz w:val="24"/>
          <w:szCs w:val="24"/>
          <w:lang w:eastAsia="cs-CZ"/>
        </w:rPr>
        <w:softHyphen/>
        <w:t>certě, pořádaném v Obecním domě hl. města Prahy dne 8. květ</w:t>
      </w:r>
      <w:r w:rsidRPr="002D696E">
        <w:rPr>
          <w:rFonts w:ascii="Century Schoolbook" w:eastAsia="Times New Roman" w:hAnsi="Century Schoolbook" w:cs="Century Schoolbook"/>
          <w:bCs/>
          <w:color w:val="000000"/>
          <w:sz w:val="24"/>
          <w:szCs w:val="24"/>
          <w:lang w:eastAsia="cs-CZ"/>
        </w:rPr>
        <w:softHyphen/>
        <w:t>na 1935.</w:t>
      </w:r>
    </w:p>
    <w:p w14:paraId="46AA4917" w14:textId="77777777" w:rsidR="007137DF" w:rsidRDefault="007137DF">
      <w:pPr>
        <w:spacing w:after="0" w:line="240" w:lineRule="auto"/>
        <w:rPr>
          <w:rFonts w:ascii="Century Schoolbook" w:eastAsia="Times New Roman" w:hAnsi="Century Schoolbook" w:cs="Century Schoolbook"/>
          <w:color w:val="000000"/>
          <w:sz w:val="17"/>
          <w:szCs w:val="17"/>
          <w:lang w:eastAsia="cs-CZ"/>
        </w:rPr>
      </w:pPr>
      <w:r>
        <w:rPr>
          <w:rFonts w:ascii="Century Schoolbook" w:eastAsia="Times New Roman" w:hAnsi="Century Schoolbook" w:cs="Century Schoolbook"/>
          <w:color w:val="000000"/>
          <w:sz w:val="17"/>
          <w:szCs w:val="17"/>
          <w:lang w:eastAsia="cs-CZ"/>
        </w:rPr>
        <w:br w:type="page"/>
      </w:r>
    </w:p>
    <w:p w14:paraId="0DC2DA7D" w14:textId="77777777" w:rsidR="007137DF" w:rsidRPr="00594B87" w:rsidRDefault="007137DF" w:rsidP="00594B87">
      <w:pPr>
        <w:spacing w:after="0" w:line="240" w:lineRule="auto"/>
        <w:jc w:val="center"/>
        <w:rPr>
          <w:rFonts w:ascii="Century Schoolbook" w:eastAsia="Times New Roman" w:hAnsi="Century Schoolbook" w:cs="Century Schoolbook"/>
          <w:b/>
          <w:bCs/>
          <w:color w:val="000000"/>
          <w:sz w:val="36"/>
          <w:szCs w:val="18"/>
          <w:lang w:eastAsia="cs-CZ"/>
        </w:rPr>
      </w:pPr>
      <w:r w:rsidRPr="007137DF">
        <w:rPr>
          <w:rFonts w:ascii="Century Schoolbook" w:eastAsia="Times New Roman" w:hAnsi="Century Schoolbook" w:cs="Century Schoolbook"/>
          <w:b/>
          <w:bCs/>
          <w:color w:val="000000"/>
          <w:sz w:val="36"/>
          <w:szCs w:val="18"/>
          <w:lang w:eastAsia="cs-CZ"/>
        </w:rPr>
        <w:t>Školní zpráva.</w:t>
      </w:r>
    </w:p>
    <w:p w14:paraId="0744ACCE" w14:textId="77777777" w:rsidR="007137DF" w:rsidRDefault="007137DF" w:rsidP="007137DF">
      <w:pPr>
        <w:spacing w:after="0" w:line="240" w:lineRule="auto"/>
        <w:rPr>
          <w:rFonts w:ascii="Century Schoolbook" w:eastAsia="Times New Roman" w:hAnsi="Century Schoolbook" w:cs="Century Schoolbook"/>
          <w:color w:val="000000"/>
          <w:sz w:val="26"/>
          <w:szCs w:val="26"/>
          <w:lang w:eastAsia="cs-CZ"/>
        </w:rPr>
      </w:pPr>
    </w:p>
    <w:p w14:paraId="70A60192"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Živnostenská škola pokračovací měla na oddělení českém i německém přípravku, I. a II. ročník. Přípravku navštěvovalo 11 hochů a 6 dívek, I. ročník 8 hochů a 6 dívek, II. ročník 5 ho</w:t>
      </w:r>
      <w:r w:rsidRPr="007137DF">
        <w:rPr>
          <w:rFonts w:ascii="Century Schoolbook" w:eastAsia="Times New Roman" w:hAnsi="Century Schoolbook" w:cs="Century Schoolbook"/>
          <w:bCs/>
          <w:color w:val="000000"/>
          <w:sz w:val="24"/>
          <w:szCs w:val="24"/>
          <w:lang w:eastAsia="cs-CZ"/>
        </w:rPr>
        <w:softHyphen/>
        <w:t>chů a 2 dívky, celkem 38 žáků. S ohledem na předběžné vzdělání později osleplých chovanců nebylo vždy možno postupovati při vyučování v souhlase s předepsanou učebnou osnovou.</w:t>
      </w:r>
    </w:p>
    <w:p w14:paraId="2B973AB9"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Hudebního vzdělání dostávalo se hudebně nadaným cho</w:t>
      </w:r>
      <w:r w:rsidRPr="007137DF">
        <w:rPr>
          <w:rFonts w:ascii="Century Schoolbook" w:eastAsia="Times New Roman" w:hAnsi="Century Schoolbook" w:cs="Century Schoolbook"/>
          <w:bCs/>
          <w:color w:val="000000"/>
          <w:sz w:val="24"/>
          <w:szCs w:val="24"/>
          <w:lang w:eastAsia="cs-CZ"/>
        </w:rPr>
        <w:softHyphen/>
        <w:t xml:space="preserve">vancům ve třech třídách přípravky a v osmi třídách hudební školy podle nově přepracovaných </w:t>
      </w:r>
      <w:proofErr w:type="spellStart"/>
      <w:r w:rsidRPr="007137DF">
        <w:rPr>
          <w:rFonts w:ascii="Century Schoolbook" w:eastAsia="Times New Roman" w:hAnsi="Century Schoolbook" w:cs="Century Schoolbook"/>
          <w:bCs/>
          <w:color w:val="000000"/>
          <w:sz w:val="24"/>
          <w:szCs w:val="24"/>
          <w:lang w:eastAsia="cs-CZ"/>
        </w:rPr>
        <w:t>učebných</w:t>
      </w:r>
      <w:proofErr w:type="spellEnd"/>
      <w:r w:rsidRPr="007137DF">
        <w:rPr>
          <w:rFonts w:ascii="Century Schoolbook" w:eastAsia="Times New Roman" w:hAnsi="Century Schoolbook" w:cs="Century Schoolbook"/>
          <w:bCs/>
          <w:color w:val="000000"/>
          <w:sz w:val="24"/>
          <w:szCs w:val="24"/>
          <w:lang w:eastAsia="cs-CZ"/>
        </w:rPr>
        <w:t xml:space="preserve"> osnov. O výsledku vyučování žáků hudebního oddělení bylo jednáno během roku v poradách učitelů hudby.</w:t>
      </w:r>
    </w:p>
    <w:p w14:paraId="63B48846"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Hře na klavír bylo vyučováno 11 hochů a 14 dívek, na hou</w:t>
      </w:r>
      <w:r w:rsidRPr="007137DF">
        <w:rPr>
          <w:rFonts w:ascii="Century Schoolbook" w:eastAsia="Times New Roman" w:hAnsi="Century Schoolbook" w:cs="Century Schoolbook"/>
          <w:bCs/>
          <w:color w:val="000000"/>
          <w:sz w:val="24"/>
          <w:szCs w:val="24"/>
          <w:lang w:eastAsia="cs-CZ"/>
        </w:rPr>
        <w:softHyphen/>
        <w:t>sle 2 hoši, na varhany 2 hoši a 1 dívka. Ve smíšeném orchestru, který řídí učitel hudby p. Oldřich Nepomucký, hrál 21 hoch a1 dívka, v malém orchestru, řízeném učitelem hudby p. Jaromí</w:t>
      </w:r>
      <w:r w:rsidRPr="007137DF">
        <w:rPr>
          <w:rFonts w:ascii="Century Schoolbook" w:eastAsia="Times New Roman" w:hAnsi="Century Schoolbook" w:cs="Century Schoolbook"/>
          <w:bCs/>
          <w:color w:val="000000"/>
          <w:sz w:val="24"/>
          <w:szCs w:val="24"/>
          <w:lang w:eastAsia="cs-CZ"/>
        </w:rPr>
        <w:softHyphen/>
        <w:t xml:space="preserve">rem </w:t>
      </w:r>
      <w:proofErr w:type="spellStart"/>
      <w:r w:rsidRPr="007137DF">
        <w:rPr>
          <w:rFonts w:ascii="Century Schoolbook" w:eastAsia="Times New Roman" w:hAnsi="Century Schoolbook" w:cs="Century Schoolbook"/>
          <w:bCs/>
          <w:color w:val="000000"/>
          <w:sz w:val="24"/>
          <w:szCs w:val="24"/>
          <w:lang w:eastAsia="cs-CZ"/>
        </w:rPr>
        <w:t>Trdlou</w:t>
      </w:r>
      <w:proofErr w:type="spellEnd"/>
      <w:r w:rsidRPr="007137DF">
        <w:rPr>
          <w:rFonts w:ascii="Century Schoolbook" w:eastAsia="Times New Roman" w:hAnsi="Century Schoolbook" w:cs="Century Schoolbook"/>
          <w:bCs/>
          <w:color w:val="000000"/>
          <w:sz w:val="24"/>
          <w:szCs w:val="24"/>
          <w:lang w:eastAsia="cs-CZ"/>
        </w:rPr>
        <w:t>, hrálo 7 hochů a ve smíšeném sboru, za řízení učitele hudby p. Bohuslava Ulricha, zpívalo 20 dívek a 17 hochů.</w:t>
      </w:r>
    </w:p>
    <w:p w14:paraId="1FDCC0B2"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Ladění pian bylo vyučováno ve 3 skupinách 6 hochů a 1 dívka; 6 chovanců po skončeném výcviku v ladění obstarává naladění klavírů ve městě u rodin, které si ladiče v ústavu ob</w:t>
      </w:r>
      <w:r w:rsidRPr="007137DF">
        <w:rPr>
          <w:rFonts w:ascii="Century Schoolbook" w:eastAsia="Times New Roman" w:hAnsi="Century Schoolbook" w:cs="Century Schoolbook"/>
          <w:bCs/>
          <w:color w:val="000000"/>
          <w:sz w:val="24"/>
          <w:szCs w:val="24"/>
          <w:lang w:eastAsia="cs-CZ"/>
        </w:rPr>
        <w:softHyphen/>
        <w:t>jednaly.</w:t>
      </w:r>
    </w:p>
    <w:p w14:paraId="72D92947"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Hudební vzdělání chovanců je doplněno návštěvou teore</w:t>
      </w:r>
      <w:r w:rsidRPr="007137DF">
        <w:rPr>
          <w:rFonts w:ascii="Century Schoolbook" w:eastAsia="Times New Roman" w:hAnsi="Century Schoolbook" w:cs="Century Schoolbook"/>
          <w:bCs/>
          <w:color w:val="000000"/>
          <w:sz w:val="24"/>
          <w:szCs w:val="24"/>
          <w:lang w:eastAsia="cs-CZ"/>
        </w:rPr>
        <w:softHyphen/>
        <w:t>tických hodin hudebních. Dvě oddělení harmonie navštěvovalo 8 hochů a 6 dívek, dvě oddělení intonace a elementární nauky 11 hochů a 13 dívek, dvě oddělení dějin hudby 6 hochů a 4 dív</w:t>
      </w:r>
      <w:r w:rsidRPr="007137DF">
        <w:rPr>
          <w:rFonts w:ascii="Century Schoolbook" w:eastAsia="Times New Roman" w:hAnsi="Century Schoolbook" w:cs="Century Schoolbook"/>
          <w:bCs/>
          <w:color w:val="000000"/>
          <w:sz w:val="24"/>
          <w:szCs w:val="24"/>
          <w:lang w:eastAsia="cs-CZ"/>
        </w:rPr>
        <w:softHyphen/>
        <w:t xml:space="preserve">ky, hodiny </w:t>
      </w:r>
      <w:proofErr w:type="spellStart"/>
      <w:r w:rsidRPr="007137DF">
        <w:rPr>
          <w:rFonts w:ascii="Century Schoolbook" w:eastAsia="Times New Roman" w:hAnsi="Century Schoolbook" w:cs="Century Schoolbook"/>
          <w:bCs/>
          <w:color w:val="000000"/>
          <w:sz w:val="24"/>
          <w:szCs w:val="24"/>
          <w:lang w:eastAsia="cs-CZ"/>
        </w:rPr>
        <w:t>improvisace</w:t>
      </w:r>
      <w:proofErr w:type="spellEnd"/>
      <w:r w:rsidRPr="007137DF">
        <w:rPr>
          <w:rFonts w:ascii="Century Schoolbook" w:eastAsia="Times New Roman" w:hAnsi="Century Schoolbook" w:cs="Century Schoolbook"/>
          <w:bCs/>
          <w:color w:val="000000"/>
          <w:sz w:val="24"/>
          <w:szCs w:val="24"/>
          <w:lang w:eastAsia="cs-CZ"/>
        </w:rPr>
        <w:t xml:space="preserve"> 2 hoši a 1 dívka. V domovině slepých dívek v odbočce ústavu v Krči bylo i letos vyučováno zpěvu a hře na </w:t>
      </w:r>
      <w:proofErr w:type="spellStart"/>
      <w:r w:rsidRPr="007137DF">
        <w:rPr>
          <w:rFonts w:ascii="Century Schoolbook" w:eastAsia="Times New Roman" w:hAnsi="Century Schoolbook" w:cs="Century Schoolbook"/>
          <w:bCs/>
          <w:color w:val="000000"/>
          <w:sz w:val="24"/>
          <w:szCs w:val="24"/>
          <w:lang w:eastAsia="cs-CZ"/>
        </w:rPr>
        <w:t>mandoliny</w:t>
      </w:r>
      <w:proofErr w:type="spellEnd"/>
      <w:r w:rsidRPr="007137DF">
        <w:rPr>
          <w:rFonts w:ascii="Century Schoolbook" w:eastAsia="Times New Roman" w:hAnsi="Century Schoolbook" w:cs="Century Schoolbook"/>
          <w:bCs/>
          <w:color w:val="000000"/>
          <w:sz w:val="24"/>
          <w:szCs w:val="24"/>
          <w:lang w:eastAsia="cs-CZ"/>
        </w:rPr>
        <w:t>.</w:t>
      </w:r>
    </w:p>
    <w:p w14:paraId="101186FA"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Tečková knihovna obsahovala koncem roku 1935 celkem 4206 svazků knih a not a byla pilně chovanci používána.</w:t>
      </w:r>
    </w:p>
    <w:p w14:paraId="0B73D3CE"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Hodiny tělocviku navštěvovali 23 hoši a 19 dívek, hodiny rytmiky 10 dívek.</w:t>
      </w:r>
    </w:p>
    <w:p w14:paraId="7591350A"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Do hodin němčiny přihlásilo se 20 hochů a 17 dívek, do hodin češtiny 7 hochů a 5 dívek.</w:t>
      </w:r>
    </w:p>
    <w:p w14:paraId="5EACAB1B" w14:textId="77777777" w:rsidR="007137DF" w:rsidRPr="007137DF" w:rsidRDefault="007137DF" w:rsidP="00594B87">
      <w:pPr>
        <w:spacing w:after="0"/>
        <w:ind w:firstLine="706"/>
        <w:jc w:val="both"/>
        <w:rPr>
          <w:rFonts w:ascii="Century Schoolbook" w:eastAsia="Times New Roman" w:hAnsi="Century Schoolbook" w:cs="Century Schoolbook"/>
          <w:bCs/>
          <w:color w:val="000000"/>
          <w:sz w:val="24"/>
          <w:szCs w:val="24"/>
          <w:lang w:eastAsia="cs-CZ"/>
        </w:rPr>
      </w:pPr>
      <w:r w:rsidRPr="007137DF">
        <w:rPr>
          <w:rFonts w:ascii="Century Schoolbook" w:eastAsia="Times New Roman" w:hAnsi="Century Schoolbook" w:cs="Century Schoolbook"/>
          <w:bCs/>
          <w:color w:val="000000"/>
          <w:sz w:val="24"/>
          <w:szCs w:val="24"/>
          <w:lang w:eastAsia="cs-CZ"/>
        </w:rPr>
        <w:t>Hodiny nauky o domácím hospodářství, v nichž se vyučo</w:t>
      </w:r>
      <w:r w:rsidRPr="007137DF">
        <w:rPr>
          <w:rFonts w:ascii="Century Schoolbook" w:eastAsia="Times New Roman" w:hAnsi="Century Schoolbook" w:cs="Century Schoolbook"/>
          <w:bCs/>
          <w:color w:val="000000"/>
          <w:sz w:val="24"/>
          <w:szCs w:val="24"/>
          <w:lang w:eastAsia="cs-CZ"/>
        </w:rPr>
        <w:softHyphen/>
        <w:t>valo vaření, praní, žehlení a úklidu v domácnosti, navštěvovalo 9 dívek.</w:t>
      </w:r>
    </w:p>
    <w:p w14:paraId="212D08FF"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Psaní na kancelářském stroji se vyučili 2 hoši a 6 dívek.</w:t>
      </w:r>
    </w:p>
    <w:p w14:paraId="57BEDE79"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Esperantu se učilo 5 hochů a 18 dívek.</w:t>
      </w:r>
    </w:p>
    <w:p w14:paraId="5069BEDE"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Dne 26. ledna 1935 vykonal inspekci v živnostenské škole pokračovací školní rada p. Dr. Robert Kalivoda, inspektor živ</w:t>
      </w:r>
      <w:r w:rsidRPr="004224BE">
        <w:rPr>
          <w:rFonts w:ascii="Century Schoolbook" w:eastAsia="Times New Roman" w:hAnsi="Century Schoolbook" w:cs="Century Schoolbook"/>
          <w:bCs/>
          <w:color w:val="000000"/>
          <w:sz w:val="24"/>
          <w:szCs w:val="24"/>
          <w:lang w:eastAsia="cs-CZ"/>
        </w:rPr>
        <w:softHyphen/>
        <w:t>nostenských škol pokračovacích. O výsledku inspekce vyslovil se s pochvalou a uznáním.</w:t>
      </w:r>
    </w:p>
    <w:p w14:paraId="03CC2E9B"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Vzpomínáme též bývalé učitelky na německém oddělení živ</w:t>
      </w:r>
      <w:r w:rsidRPr="004224BE">
        <w:rPr>
          <w:rFonts w:ascii="Century Schoolbook" w:eastAsia="Times New Roman" w:hAnsi="Century Schoolbook" w:cs="Century Schoolbook"/>
          <w:bCs/>
          <w:color w:val="000000"/>
          <w:sz w:val="24"/>
          <w:szCs w:val="24"/>
          <w:lang w:eastAsia="cs-CZ"/>
        </w:rPr>
        <w:softHyphen/>
        <w:t xml:space="preserve">nostenské školy pokračovací, nevidomé slečny Marie </w:t>
      </w:r>
      <w:proofErr w:type="spellStart"/>
      <w:r w:rsidRPr="004224BE">
        <w:rPr>
          <w:rFonts w:ascii="Century Schoolbook" w:eastAsia="Times New Roman" w:hAnsi="Century Schoolbook" w:cs="Century Schoolbook"/>
          <w:bCs/>
          <w:color w:val="000000"/>
          <w:sz w:val="24"/>
          <w:szCs w:val="24"/>
          <w:lang w:eastAsia="cs-CZ"/>
        </w:rPr>
        <w:t>Bindlechnerové</w:t>
      </w:r>
      <w:proofErr w:type="spellEnd"/>
      <w:r w:rsidRPr="004224BE">
        <w:rPr>
          <w:rFonts w:ascii="Century Schoolbook" w:eastAsia="Times New Roman" w:hAnsi="Century Schoolbook" w:cs="Century Schoolbook"/>
          <w:bCs/>
          <w:color w:val="000000"/>
          <w:sz w:val="24"/>
          <w:szCs w:val="24"/>
          <w:lang w:eastAsia="cs-CZ"/>
        </w:rPr>
        <w:t>, která s nevšední ochotou vytiskla v ústavní tiskárně za pomoci jedné chovanky čtyřdílnou cvičebnici češtiny pro Němce „</w:t>
      </w:r>
      <w:proofErr w:type="spellStart"/>
      <w:r w:rsidRPr="004224BE">
        <w:rPr>
          <w:rFonts w:ascii="Century Schoolbook" w:eastAsia="Times New Roman" w:hAnsi="Century Schoolbook" w:cs="Century Schoolbook"/>
          <w:bCs/>
          <w:color w:val="000000"/>
          <w:sz w:val="24"/>
          <w:szCs w:val="24"/>
          <w:lang w:eastAsia="cs-CZ"/>
        </w:rPr>
        <w:t>Čechisch</w:t>
      </w:r>
      <w:proofErr w:type="spellEnd"/>
      <w:r w:rsidRPr="004224BE">
        <w:rPr>
          <w:rFonts w:ascii="Century Schoolbook" w:eastAsia="Times New Roman" w:hAnsi="Century Schoolbook" w:cs="Century Schoolbook"/>
          <w:bCs/>
          <w:color w:val="000000"/>
          <w:sz w:val="24"/>
          <w:szCs w:val="24"/>
          <w:lang w:eastAsia="cs-CZ"/>
        </w:rPr>
        <w:t>“ od Dr. Františka Sedláčka.</w:t>
      </w:r>
    </w:p>
    <w:p w14:paraId="4B24AF9F"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V tiskárně ústavu bylo také již započato s tiskem slovníku česko-německého a německo-českého, čímž bude vyhověno čas</w:t>
      </w:r>
      <w:r w:rsidRPr="004224BE">
        <w:rPr>
          <w:rFonts w:ascii="Century Schoolbook" w:eastAsia="Times New Roman" w:hAnsi="Century Schoolbook" w:cs="Century Schoolbook"/>
          <w:bCs/>
          <w:color w:val="000000"/>
          <w:sz w:val="24"/>
          <w:szCs w:val="24"/>
          <w:lang w:eastAsia="cs-CZ"/>
        </w:rPr>
        <w:softHyphen/>
        <w:t>tým dotazům a přáním z řad nevidomých.</w:t>
      </w:r>
    </w:p>
    <w:p w14:paraId="59725342"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Koncert Pěveckého sdružení pražských učitelek pro slepce čtyř pražských ústavů konal se v ústavní síni 7. března 1935 jako důstojné pokračování oslav 85. narozenin p. presidenta- Osvoboditele, které byly zahájeny v tento den v ústavu již do</w:t>
      </w:r>
      <w:r w:rsidRPr="004224BE">
        <w:rPr>
          <w:rFonts w:ascii="Century Schoolbook" w:eastAsia="Times New Roman" w:hAnsi="Century Schoolbook" w:cs="Century Schoolbook"/>
          <w:bCs/>
          <w:color w:val="000000"/>
          <w:sz w:val="24"/>
          <w:szCs w:val="24"/>
          <w:lang w:eastAsia="cs-CZ"/>
        </w:rPr>
        <w:softHyphen/>
        <w:t>poledne. Sešlo se přes 260 slepců, kteří odcházeli velmi uspoko</w:t>
      </w:r>
      <w:r w:rsidRPr="004224BE">
        <w:rPr>
          <w:rFonts w:ascii="Century Schoolbook" w:eastAsia="Times New Roman" w:hAnsi="Century Schoolbook" w:cs="Century Schoolbook"/>
          <w:bCs/>
          <w:color w:val="000000"/>
          <w:sz w:val="24"/>
          <w:szCs w:val="24"/>
          <w:lang w:eastAsia="cs-CZ"/>
        </w:rPr>
        <w:softHyphen/>
        <w:t>jeni vysokou uměleckou úrovní a skvělým přednesem řady ná</w:t>
      </w:r>
      <w:r w:rsidRPr="004224BE">
        <w:rPr>
          <w:rFonts w:ascii="Century Schoolbook" w:eastAsia="Times New Roman" w:hAnsi="Century Schoolbook" w:cs="Century Schoolbook"/>
          <w:bCs/>
          <w:color w:val="000000"/>
          <w:sz w:val="24"/>
          <w:szCs w:val="24"/>
          <w:lang w:eastAsia="cs-CZ"/>
        </w:rPr>
        <w:softHyphen/>
        <w:t>rodních i umělých písní. Účinkujícím dámám poděkoval jmé</w:t>
      </w:r>
      <w:r w:rsidRPr="004224BE">
        <w:rPr>
          <w:rFonts w:ascii="Century Schoolbook" w:eastAsia="Times New Roman" w:hAnsi="Century Schoolbook" w:cs="Century Schoolbook"/>
          <w:bCs/>
          <w:color w:val="000000"/>
          <w:sz w:val="24"/>
          <w:szCs w:val="24"/>
          <w:lang w:eastAsia="cs-CZ"/>
        </w:rPr>
        <w:softHyphen/>
        <w:t>nem pozvaných ústavů a přítomných slepců ředitel pan Alois Tříska.</w:t>
      </w:r>
    </w:p>
    <w:p w14:paraId="11F0E56B"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Dne 5. a 6. června konaly se postupní hudební zkoušky cho</w:t>
      </w:r>
      <w:r w:rsidRPr="004224BE">
        <w:rPr>
          <w:rFonts w:ascii="Century Schoolbook" w:eastAsia="Times New Roman" w:hAnsi="Century Schoolbook" w:cs="Century Schoolbook"/>
          <w:bCs/>
          <w:color w:val="000000"/>
          <w:sz w:val="24"/>
          <w:szCs w:val="24"/>
          <w:lang w:eastAsia="cs-CZ"/>
        </w:rPr>
        <w:softHyphen/>
        <w:t>vanců a chovanek hudebního oddělení s výsledkem vesměs uspo</w:t>
      </w:r>
      <w:r w:rsidRPr="004224BE">
        <w:rPr>
          <w:rFonts w:ascii="Century Schoolbook" w:eastAsia="Times New Roman" w:hAnsi="Century Schoolbook" w:cs="Century Schoolbook"/>
          <w:bCs/>
          <w:color w:val="000000"/>
          <w:sz w:val="24"/>
          <w:szCs w:val="24"/>
          <w:lang w:eastAsia="cs-CZ"/>
        </w:rPr>
        <w:softHyphen/>
        <w:t>kojivým.</w:t>
      </w:r>
    </w:p>
    <w:p w14:paraId="619DF690"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Školní rok byl ukončen závěrečnou hudební produkcí, ko</w:t>
      </w:r>
      <w:r w:rsidRPr="004224BE">
        <w:rPr>
          <w:rFonts w:ascii="Century Schoolbook" w:eastAsia="Times New Roman" w:hAnsi="Century Schoolbook" w:cs="Century Schoolbook"/>
          <w:bCs/>
          <w:color w:val="000000"/>
          <w:sz w:val="24"/>
          <w:szCs w:val="24"/>
          <w:lang w:eastAsia="cs-CZ"/>
        </w:rPr>
        <w:softHyphen/>
        <w:t>nanou ve slavnostní síni ústavu dne 25. června za hojné účasti členů ředitelstva a příznivců ústavu.</w:t>
      </w:r>
    </w:p>
    <w:p w14:paraId="0408D11A"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 xml:space="preserve">Konáme milou svoji povinnost, jestliže vzpomínáme všech, kteří ochotně docházeli do ústavu, aby chovancům předčítali, diktovali, vyučovali je esperantu, tělocviku, rytmice a j. Jsou to tito pánové a dámy: </w:t>
      </w:r>
      <w:proofErr w:type="spellStart"/>
      <w:r w:rsidRPr="004224BE">
        <w:rPr>
          <w:rFonts w:ascii="Century Schoolbook" w:eastAsia="Times New Roman" w:hAnsi="Century Schoolbook" w:cs="Century Schoolbook"/>
          <w:bCs/>
          <w:color w:val="000000"/>
          <w:sz w:val="24"/>
          <w:szCs w:val="24"/>
          <w:lang w:eastAsia="cs-CZ"/>
        </w:rPr>
        <w:t>Autengrubrová</w:t>
      </w:r>
      <w:proofErr w:type="spellEnd"/>
      <w:r w:rsidRPr="004224BE">
        <w:rPr>
          <w:rFonts w:ascii="Century Schoolbook" w:eastAsia="Times New Roman" w:hAnsi="Century Schoolbook" w:cs="Century Schoolbook"/>
          <w:bCs/>
          <w:color w:val="000000"/>
          <w:sz w:val="24"/>
          <w:szCs w:val="24"/>
          <w:lang w:eastAsia="cs-CZ"/>
        </w:rPr>
        <w:t xml:space="preserve"> Růžena, Bouzek Jiří, Čermáková Zdeňka, </w:t>
      </w:r>
      <w:proofErr w:type="spellStart"/>
      <w:r w:rsidRPr="004224BE">
        <w:rPr>
          <w:rFonts w:ascii="Century Schoolbook" w:eastAsia="Times New Roman" w:hAnsi="Century Schoolbook" w:cs="Century Schoolbook"/>
          <w:bCs/>
          <w:color w:val="000000"/>
          <w:sz w:val="24"/>
          <w:szCs w:val="24"/>
          <w:lang w:eastAsia="cs-CZ"/>
        </w:rPr>
        <w:t>Fortnerová</w:t>
      </w:r>
      <w:proofErr w:type="spellEnd"/>
      <w:r w:rsidRPr="004224BE">
        <w:rPr>
          <w:rFonts w:ascii="Century Schoolbook" w:eastAsia="Times New Roman" w:hAnsi="Century Schoolbook" w:cs="Century Schoolbook"/>
          <w:bCs/>
          <w:color w:val="000000"/>
          <w:sz w:val="24"/>
          <w:szCs w:val="24"/>
          <w:lang w:eastAsia="cs-CZ"/>
        </w:rPr>
        <w:t xml:space="preserve"> Elsa, Kincl Josef, Kostka Vik</w:t>
      </w:r>
      <w:r w:rsidRPr="004224BE">
        <w:rPr>
          <w:rFonts w:ascii="Century Schoolbook" w:eastAsia="Times New Roman" w:hAnsi="Century Schoolbook" w:cs="Century Schoolbook"/>
          <w:bCs/>
          <w:color w:val="000000"/>
          <w:sz w:val="24"/>
          <w:szCs w:val="24"/>
          <w:lang w:eastAsia="cs-CZ"/>
        </w:rPr>
        <w:softHyphen/>
        <w:t xml:space="preserve">tor, Krejčová Marie, Láska Jiří, </w:t>
      </w:r>
      <w:proofErr w:type="spellStart"/>
      <w:r w:rsidRPr="004224BE">
        <w:rPr>
          <w:rFonts w:ascii="Century Schoolbook" w:eastAsia="Times New Roman" w:hAnsi="Century Schoolbook" w:cs="Century Schoolbook"/>
          <w:bCs/>
          <w:color w:val="000000"/>
          <w:sz w:val="24"/>
          <w:szCs w:val="24"/>
          <w:lang w:eastAsia="cs-CZ"/>
        </w:rPr>
        <w:t>Lenzová</w:t>
      </w:r>
      <w:proofErr w:type="spellEnd"/>
      <w:r w:rsidRPr="004224BE">
        <w:rPr>
          <w:rFonts w:ascii="Century Schoolbook" w:eastAsia="Times New Roman" w:hAnsi="Century Schoolbook" w:cs="Century Schoolbook"/>
          <w:bCs/>
          <w:color w:val="000000"/>
          <w:sz w:val="24"/>
          <w:szCs w:val="24"/>
          <w:lang w:eastAsia="cs-CZ"/>
        </w:rPr>
        <w:t xml:space="preserve"> Milada, </w:t>
      </w:r>
      <w:proofErr w:type="spellStart"/>
      <w:r w:rsidRPr="004224BE">
        <w:rPr>
          <w:rFonts w:ascii="Century Schoolbook" w:eastAsia="Times New Roman" w:hAnsi="Century Schoolbook" w:cs="Century Schoolbook"/>
          <w:bCs/>
          <w:color w:val="000000"/>
          <w:sz w:val="24"/>
          <w:szCs w:val="24"/>
          <w:lang w:eastAsia="cs-CZ"/>
        </w:rPr>
        <w:t>Lieberlesová</w:t>
      </w:r>
      <w:proofErr w:type="spellEnd"/>
      <w:r w:rsidRPr="004224BE">
        <w:rPr>
          <w:rFonts w:ascii="Century Schoolbook" w:eastAsia="Times New Roman" w:hAnsi="Century Schoolbook" w:cs="Century Schoolbook"/>
          <w:bCs/>
          <w:color w:val="000000"/>
          <w:sz w:val="24"/>
          <w:szCs w:val="24"/>
          <w:lang w:eastAsia="cs-CZ"/>
        </w:rPr>
        <w:t xml:space="preserve"> Laura, Matoušková Marie Vlasta, Moder Jan, Petráčková Pavla. </w:t>
      </w:r>
      <w:proofErr w:type="spellStart"/>
      <w:r w:rsidRPr="004224BE">
        <w:rPr>
          <w:rFonts w:ascii="Century Schoolbook" w:eastAsia="Times New Roman" w:hAnsi="Century Schoolbook" w:cs="Century Schoolbook"/>
          <w:bCs/>
          <w:color w:val="000000"/>
          <w:sz w:val="24"/>
          <w:szCs w:val="24"/>
          <w:lang w:eastAsia="cs-CZ"/>
        </w:rPr>
        <w:t>Pixisová</w:t>
      </w:r>
      <w:proofErr w:type="spellEnd"/>
      <w:r w:rsidRPr="004224BE">
        <w:rPr>
          <w:rFonts w:ascii="Century Schoolbook" w:eastAsia="Times New Roman" w:hAnsi="Century Schoolbook" w:cs="Century Schoolbook"/>
          <w:bCs/>
          <w:color w:val="000000"/>
          <w:sz w:val="24"/>
          <w:szCs w:val="24"/>
          <w:lang w:eastAsia="cs-CZ"/>
        </w:rPr>
        <w:t xml:space="preserve"> Elsa, </w:t>
      </w:r>
      <w:proofErr w:type="spellStart"/>
      <w:r w:rsidRPr="004224BE">
        <w:rPr>
          <w:rFonts w:ascii="Century Schoolbook" w:eastAsia="Times New Roman" w:hAnsi="Century Schoolbook" w:cs="Century Schoolbook"/>
          <w:bCs/>
          <w:color w:val="000000"/>
          <w:sz w:val="24"/>
          <w:szCs w:val="24"/>
          <w:lang w:eastAsia="cs-CZ"/>
        </w:rPr>
        <w:t>Pošíková</w:t>
      </w:r>
      <w:proofErr w:type="spellEnd"/>
      <w:r w:rsidRPr="004224BE">
        <w:rPr>
          <w:rFonts w:ascii="Century Schoolbook" w:eastAsia="Times New Roman" w:hAnsi="Century Schoolbook" w:cs="Century Schoolbook"/>
          <w:bCs/>
          <w:color w:val="000000"/>
          <w:sz w:val="24"/>
          <w:szCs w:val="24"/>
          <w:lang w:eastAsia="cs-CZ"/>
        </w:rPr>
        <w:t xml:space="preserve"> V., Přibylová Cecilie, Ptáčková Marta, </w:t>
      </w:r>
      <w:proofErr w:type="spellStart"/>
      <w:r w:rsidRPr="004224BE">
        <w:rPr>
          <w:rFonts w:ascii="Century Schoolbook" w:eastAsia="Times New Roman" w:hAnsi="Century Schoolbook" w:cs="Century Schoolbook"/>
          <w:bCs/>
          <w:color w:val="000000"/>
          <w:sz w:val="24"/>
          <w:szCs w:val="24"/>
          <w:lang w:eastAsia="cs-CZ"/>
        </w:rPr>
        <w:t>Reach</w:t>
      </w:r>
      <w:proofErr w:type="spellEnd"/>
      <w:r w:rsidRPr="004224BE">
        <w:rPr>
          <w:rFonts w:ascii="Century Schoolbook" w:eastAsia="Times New Roman" w:hAnsi="Century Schoolbook" w:cs="Century Schoolbook"/>
          <w:bCs/>
          <w:color w:val="000000"/>
          <w:sz w:val="24"/>
          <w:szCs w:val="24"/>
          <w:lang w:eastAsia="cs-CZ"/>
        </w:rPr>
        <w:t xml:space="preserve"> Zikmund, Skálová Františka, Staňková Marie, Strejc </w:t>
      </w:r>
      <w:proofErr w:type="gramStart"/>
      <w:r w:rsidRPr="004224BE">
        <w:rPr>
          <w:rFonts w:ascii="Century Schoolbook" w:eastAsia="Times New Roman" w:hAnsi="Century Schoolbook" w:cs="Century Schoolbook"/>
          <w:bCs/>
          <w:color w:val="000000"/>
          <w:sz w:val="24"/>
          <w:szCs w:val="24"/>
          <w:lang w:eastAsia="cs-CZ"/>
        </w:rPr>
        <w:t>J„ Ševců</w:t>
      </w:r>
      <w:proofErr w:type="gramEnd"/>
      <w:r w:rsidRPr="004224BE">
        <w:rPr>
          <w:rFonts w:ascii="Century Schoolbook" w:eastAsia="Times New Roman" w:hAnsi="Century Schoolbook" w:cs="Century Schoolbook"/>
          <w:bCs/>
          <w:color w:val="000000"/>
          <w:sz w:val="24"/>
          <w:szCs w:val="24"/>
          <w:lang w:eastAsia="cs-CZ"/>
        </w:rPr>
        <w:t xml:space="preserve"> Zdeňka, Špaček Jaroslav, </w:t>
      </w:r>
      <w:proofErr w:type="spellStart"/>
      <w:r w:rsidRPr="004224BE">
        <w:rPr>
          <w:rFonts w:ascii="Century Schoolbook" w:eastAsia="Times New Roman" w:hAnsi="Century Schoolbook" w:cs="Century Schoolbook"/>
          <w:bCs/>
          <w:color w:val="000000"/>
          <w:sz w:val="24"/>
          <w:szCs w:val="24"/>
          <w:lang w:eastAsia="cs-CZ"/>
        </w:rPr>
        <w:t>Strieglová</w:t>
      </w:r>
      <w:proofErr w:type="spellEnd"/>
      <w:r w:rsidRPr="004224BE">
        <w:rPr>
          <w:rFonts w:ascii="Century Schoolbook" w:eastAsia="Times New Roman" w:hAnsi="Century Schoolbook" w:cs="Century Schoolbook"/>
          <w:bCs/>
          <w:color w:val="000000"/>
          <w:sz w:val="24"/>
          <w:szCs w:val="24"/>
          <w:lang w:eastAsia="cs-CZ"/>
        </w:rPr>
        <w:t xml:space="preserve"> Jarmila, </w:t>
      </w:r>
      <w:proofErr w:type="spellStart"/>
      <w:r w:rsidRPr="004224BE">
        <w:rPr>
          <w:rFonts w:ascii="Century Schoolbook" w:eastAsia="Times New Roman" w:hAnsi="Century Schoolbook" w:cs="Century Schoolbook"/>
          <w:bCs/>
          <w:color w:val="000000"/>
          <w:sz w:val="24"/>
          <w:szCs w:val="24"/>
          <w:lang w:eastAsia="cs-CZ"/>
        </w:rPr>
        <w:t>Švedová</w:t>
      </w:r>
      <w:proofErr w:type="spellEnd"/>
      <w:r w:rsidRPr="004224BE">
        <w:rPr>
          <w:rFonts w:ascii="Century Schoolbook" w:eastAsia="Times New Roman" w:hAnsi="Century Schoolbook" w:cs="Century Schoolbook"/>
          <w:bCs/>
          <w:color w:val="000000"/>
          <w:sz w:val="24"/>
          <w:szCs w:val="24"/>
          <w:lang w:eastAsia="cs-CZ"/>
        </w:rPr>
        <w:t xml:space="preserve"> Marie, Václavková Marie, Vavrušová Karla, Vejvoda František, Voglová Klára, Zelená Františka, </w:t>
      </w:r>
      <w:proofErr w:type="spellStart"/>
      <w:r w:rsidRPr="004224BE">
        <w:rPr>
          <w:rFonts w:ascii="Century Schoolbook" w:eastAsia="Times New Roman" w:hAnsi="Century Schoolbook" w:cs="Century Schoolbook"/>
          <w:bCs/>
          <w:color w:val="000000"/>
          <w:sz w:val="24"/>
          <w:szCs w:val="24"/>
          <w:lang w:eastAsia="cs-CZ"/>
        </w:rPr>
        <w:t>Zindlová</w:t>
      </w:r>
      <w:proofErr w:type="spellEnd"/>
      <w:r w:rsidRPr="004224BE">
        <w:rPr>
          <w:rFonts w:ascii="Century Schoolbook" w:eastAsia="Times New Roman" w:hAnsi="Century Schoolbook" w:cs="Century Schoolbook"/>
          <w:bCs/>
          <w:color w:val="000000"/>
          <w:sz w:val="24"/>
          <w:szCs w:val="24"/>
          <w:lang w:eastAsia="cs-CZ"/>
        </w:rPr>
        <w:t xml:space="preserve"> Vlasta.</w:t>
      </w:r>
    </w:p>
    <w:p w14:paraId="614A7D4D" w14:textId="77777777" w:rsidR="004224BE" w:rsidRPr="004224BE"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Vyslovujeme všem upřímné poděkování za přízeň, kterou ústavu a jeho svěřencům věnovali a prosíme o její zachování.</w:t>
      </w:r>
    </w:p>
    <w:p w14:paraId="01B5EF48" w14:textId="77777777" w:rsidR="005C5274" w:rsidRDefault="004224BE" w:rsidP="00594B87">
      <w:pPr>
        <w:spacing w:after="0"/>
        <w:ind w:firstLine="706"/>
        <w:jc w:val="both"/>
        <w:rPr>
          <w:rFonts w:ascii="Century Schoolbook" w:eastAsia="Times New Roman" w:hAnsi="Century Schoolbook" w:cs="Century Schoolbook"/>
          <w:bCs/>
          <w:color w:val="000000"/>
          <w:sz w:val="24"/>
          <w:szCs w:val="24"/>
          <w:lang w:eastAsia="cs-CZ"/>
        </w:rPr>
      </w:pPr>
      <w:r w:rsidRPr="004224BE">
        <w:rPr>
          <w:rFonts w:ascii="Century Schoolbook" w:eastAsia="Times New Roman" w:hAnsi="Century Schoolbook" w:cs="Century Schoolbook"/>
          <w:bCs/>
          <w:color w:val="000000"/>
          <w:sz w:val="24"/>
          <w:szCs w:val="24"/>
          <w:lang w:eastAsia="cs-CZ"/>
        </w:rPr>
        <w:t xml:space="preserve">Srdečnými díky jsme zavázáni pí </w:t>
      </w:r>
      <w:proofErr w:type="spellStart"/>
      <w:r w:rsidRPr="004224BE">
        <w:rPr>
          <w:rFonts w:ascii="Century Schoolbook" w:eastAsia="Times New Roman" w:hAnsi="Century Schoolbook" w:cs="Century Schoolbook"/>
          <w:bCs/>
          <w:color w:val="000000"/>
          <w:sz w:val="24"/>
          <w:szCs w:val="24"/>
          <w:lang w:eastAsia="cs-CZ"/>
        </w:rPr>
        <w:t>Aže</w:t>
      </w:r>
      <w:proofErr w:type="spellEnd"/>
      <w:r w:rsidRPr="004224BE">
        <w:rPr>
          <w:rFonts w:ascii="Century Schoolbook" w:eastAsia="Times New Roman" w:hAnsi="Century Schoolbook" w:cs="Century Schoolbook"/>
          <w:bCs/>
          <w:color w:val="000000"/>
          <w:sz w:val="24"/>
          <w:szCs w:val="24"/>
          <w:lang w:eastAsia="cs-CZ"/>
        </w:rPr>
        <w:t xml:space="preserve"> Huňkové, majitelce půjčovny masek a kostýmů v </w:t>
      </w:r>
      <w:r w:rsidR="005C5274" w:rsidRPr="00594B87">
        <w:rPr>
          <w:rFonts w:ascii="Century Schoolbook" w:eastAsia="Times New Roman" w:hAnsi="Century Schoolbook" w:cs="Century Schoolbook"/>
          <w:bCs/>
          <w:color w:val="000000"/>
          <w:sz w:val="24"/>
          <w:szCs w:val="24"/>
          <w:lang w:eastAsia="cs-CZ"/>
        </w:rPr>
        <w:t>Praze I., Ovocný trh, jež s příkladnou ochotou a laskavostí zcela bezplatně nám půjčovala obleky pro zábavy a divadla chovanců.</w:t>
      </w:r>
    </w:p>
    <w:p w14:paraId="3BA95DBF" w14:textId="77777777" w:rsidR="00F8481F" w:rsidRPr="00594B87" w:rsidRDefault="00F8481F" w:rsidP="00594B87">
      <w:pPr>
        <w:spacing w:after="0"/>
        <w:ind w:firstLine="706"/>
        <w:jc w:val="both"/>
        <w:rPr>
          <w:rFonts w:ascii="Century Schoolbook" w:eastAsia="Times New Roman" w:hAnsi="Century Schoolbook" w:cs="Century Schoolbook"/>
          <w:bCs/>
          <w:color w:val="000000"/>
          <w:sz w:val="24"/>
          <w:szCs w:val="24"/>
          <w:lang w:eastAsia="cs-CZ"/>
        </w:rPr>
      </w:pPr>
    </w:p>
    <w:p w14:paraId="6B7E31E4" w14:textId="77777777" w:rsidR="005C5274" w:rsidRPr="005C5274" w:rsidRDefault="005C5274" w:rsidP="00594B87">
      <w:pPr>
        <w:spacing w:after="0" w:line="240" w:lineRule="auto"/>
        <w:jc w:val="center"/>
        <w:rPr>
          <w:rFonts w:ascii="Century Schoolbook" w:eastAsia="Times New Roman" w:hAnsi="Century Schoolbook" w:cs="Century Schoolbook"/>
          <w:b/>
          <w:bCs/>
          <w:color w:val="000000"/>
          <w:sz w:val="36"/>
          <w:szCs w:val="18"/>
          <w:lang w:eastAsia="cs-CZ"/>
        </w:rPr>
      </w:pPr>
      <w:r w:rsidRPr="005C5274">
        <w:rPr>
          <w:rFonts w:ascii="Century Schoolbook" w:eastAsia="Times New Roman" w:hAnsi="Century Schoolbook" w:cs="Century Schoolbook"/>
          <w:b/>
          <w:bCs/>
          <w:color w:val="000000"/>
          <w:sz w:val="36"/>
          <w:szCs w:val="18"/>
          <w:lang w:eastAsia="cs-CZ"/>
        </w:rPr>
        <w:t>Řemeslný výcvik.</w:t>
      </w:r>
    </w:p>
    <w:p w14:paraId="634CEFF0"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5C5274">
        <w:rPr>
          <w:rFonts w:ascii="Century Schoolbook" w:eastAsia="Times New Roman" w:hAnsi="Century Schoolbook" w:cs="Century Schoolbook"/>
          <w:bCs/>
          <w:color w:val="000000"/>
          <w:sz w:val="24"/>
          <w:szCs w:val="24"/>
          <w:lang w:eastAsia="cs-CZ"/>
        </w:rPr>
        <w:t>Klárův ústav slepců vždy pečoval o to, aby práce v dílnách nebyla přerušována nedostatkem objednávek a aby netrpěl tím výcvik chovanců v řemeslech. Proto se snažil získati objednáv</w:t>
      </w:r>
      <w:r w:rsidRPr="005C5274">
        <w:rPr>
          <w:rFonts w:ascii="Century Schoolbook" w:eastAsia="Times New Roman" w:hAnsi="Century Schoolbook" w:cs="Century Schoolbook"/>
          <w:bCs/>
          <w:color w:val="000000"/>
          <w:sz w:val="24"/>
          <w:szCs w:val="24"/>
          <w:lang w:eastAsia="cs-CZ"/>
        </w:rPr>
        <w:softHyphen/>
        <w:t>ky nejen osob soukromých, ale i úřadů a podniků státních i ji</w:t>
      </w:r>
      <w:r w:rsidRPr="005C5274">
        <w:rPr>
          <w:rFonts w:ascii="Century Schoolbook" w:eastAsia="Times New Roman" w:hAnsi="Century Schoolbook" w:cs="Century Schoolbook"/>
          <w:bCs/>
          <w:color w:val="000000"/>
          <w:sz w:val="24"/>
          <w:szCs w:val="24"/>
          <w:lang w:eastAsia="cs-CZ"/>
        </w:rPr>
        <w:softHyphen/>
        <w:t>ných. Výsledek nebyl však vždycky uspokojující, ačkoli ceny výrobků odpovídaly přesně hodnotě surovin a práce. Na trhu vítězily mnohdy výrobky horší jakosti a zpracování, protože mohly býti levnější. Máme za to, že je vždy výhodné koupiti tře</w:t>
      </w:r>
      <w:r w:rsidRPr="005C5274">
        <w:rPr>
          <w:rFonts w:ascii="Century Schoolbook" w:eastAsia="Times New Roman" w:hAnsi="Century Schoolbook" w:cs="Century Schoolbook"/>
          <w:bCs/>
          <w:color w:val="000000"/>
          <w:sz w:val="24"/>
          <w:szCs w:val="24"/>
          <w:lang w:eastAsia="cs-CZ"/>
        </w:rPr>
        <w:softHyphen/>
        <w:t>ba dražší, ale hodnotný výrobek, neboť jest vzhledem k své trvanlivosti levný. Velmi si vážíme porozumění, které má pro ústav a jeho snahy ministerstvo národní obrany a ministerstvo sociální péče.</w:t>
      </w:r>
    </w:p>
    <w:p w14:paraId="199DAA9F"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5C5274">
        <w:rPr>
          <w:rFonts w:ascii="Century Schoolbook" w:eastAsia="Times New Roman" w:hAnsi="Century Schoolbook" w:cs="Century Schoolbook"/>
          <w:bCs/>
          <w:color w:val="000000"/>
          <w:sz w:val="24"/>
          <w:szCs w:val="24"/>
          <w:lang w:eastAsia="cs-CZ"/>
        </w:rPr>
        <w:t>Jsme vděčni všem jednotlivcům a spolkům, kteří objedná</w:t>
      </w:r>
      <w:r w:rsidRPr="005C5274">
        <w:rPr>
          <w:rFonts w:ascii="Century Schoolbook" w:eastAsia="Times New Roman" w:hAnsi="Century Schoolbook" w:cs="Century Schoolbook"/>
          <w:bCs/>
          <w:color w:val="000000"/>
          <w:sz w:val="24"/>
          <w:szCs w:val="24"/>
          <w:lang w:eastAsia="cs-CZ"/>
        </w:rPr>
        <w:softHyphen/>
        <w:t>vají naše výrobky a podporují tak ústav v nynější těžké době. Kéž už brzy zmizí nedůvěra k výrobkům slepců tam, kde ještě je, aby vyučení naši řemeslníci a ladiči pian mohli bez obav pustiti se v boj o chleba jako samostatní živnostníci. Zde má občanstvo krásnou možnost vykonati věc dobrou!</w:t>
      </w:r>
    </w:p>
    <w:p w14:paraId="50A766D5"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16410D">
        <w:rPr>
          <w:rFonts w:ascii="Century Schoolbook" w:eastAsia="Times New Roman" w:hAnsi="Century Schoolbook" w:cs="Century Schoolbook"/>
          <w:bCs/>
          <w:color w:val="000000"/>
          <w:sz w:val="24"/>
          <w:szCs w:val="24"/>
          <w:lang w:eastAsia="cs-CZ"/>
        </w:rPr>
        <w:t xml:space="preserve">V </w:t>
      </w:r>
      <w:r w:rsidRPr="005C5274">
        <w:rPr>
          <w:rFonts w:ascii="Century Schoolbook" w:eastAsia="Times New Roman" w:hAnsi="Century Schoolbook" w:cs="Century Schoolbook"/>
          <w:bCs/>
          <w:color w:val="000000"/>
          <w:sz w:val="24"/>
          <w:szCs w:val="24"/>
          <w:lang w:eastAsia="cs-CZ"/>
        </w:rPr>
        <w:t>roce 1935 byly zhotoveny v dílnách ústavu tyto výrobky:</w:t>
      </w:r>
    </w:p>
    <w:p w14:paraId="4120E7C0"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16410D">
        <w:rPr>
          <w:rFonts w:ascii="Century Schoolbook" w:eastAsia="Times New Roman" w:hAnsi="Century Schoolbook" w:cs="Century Schoolbook"/>
          <w:bCs/>
          <w:color w:val="000000"/>
          <w:sz w:val="24"/>
          <w:szCs w:val="24"/>
          <w:lang w:eastAsia="cs-CZ"/>
        </w:rPr>
        <w:t>V</w:t>
      </w:r>
      <w:r w:rsidRPr="005C5274">
        <w:rPr>
          <w:rFonts w:ascii="Century Schoolbook" w:eastAsia="Times New Roman" w:hAnsi="Century Schoolbook" w:cs="Century Schoolbook"/>
          <w:bCs/>
          <w:color w:val="000000"/>
          <w:sz w:val="24"/>
          <w:szCs w:val="24"/>
          <w:lang w:eastAsia="cs-CZ"/>
        </w:rPr>
        <w:t xml:space="preserve"> dílnách kartáčnických: 19.221 rýžových, 5.350 fíbrových, 2.507 šatových, vlasových a jiných, 3.180 leštících, žíněných a štětinových kartáčů, 2.105 smetáků na hůl a 2.343 ručních, 2.409 sítnicových, </w:t>
      </w:r>
      <w:proofErr w:type="spellStart"/>
      <w:r w:rsidRPr="005C5274">
        <w:rPr>
          <w:rFonts w:ascii="Century Schoolbook" w:eastAsia="Times New Roman" w:hAnsi="Century Schoolbook" w:cs="Century Schoolbook"/>
          <w:bCs/>
          <w:color w:val="000000"/>
          <w:sz w:val="24"/>
          <w:szCs w:val="24"/>
          <w:lang w:eastAsia="cs-CZ"/>
        </w:rPr>
        <w:t>tennisových</w:t>
      </w:r>
      <w:proofErr w:type="spellEnd"/>
      <w:r w:rsidRPr="005C5274">
        <w:rPr>
          <w:rFonts w:ascii="Century Schoolbook" w:eastAsia="Times New Roman" w:hAnsi="Century Schoolbook" w:cs="Century Schoolbook"/>
          <w:bCs/>
          <w:color w:val="000000"/>
          <w:sz w:val="24"/>
          <w:szCs w:val="24"/>
          <w:lang w:eastAsia="cs-CZ"/>
        </w:rPr>
        <w:t xml:space="preserve"> a jiných košťat, 967 </w:t>
      </w:r>
      <w:proofErr w:type="spellStart"/>
      <w:r w:rsidRPr="005C5274">
        <w:rPr>
          <w:rFonts w:ascii="Century Schoolbook" w:eastAsia="Times New Roman" w:hAnsi="Century Schoolbook" w:cs="Century Schoolbook"/>
          <w:bCs/>
          <w:color w:val="000000"/>
          <w:sz w:val="24"/>
          <w:szCs w:val="24"/>
          <w:lang w:eastAsia="cs-CZ"/>
        </w:rPr>
        <w:t>šrůbrů</w:t>
      </w:r>
      <w:proofErr w:type="spellEnd"/>
      <w:r w:rsidRPr="005C5274">
        <w:rPr>
          <w:rFonts w:ascii="Century Schoolbook" w:eastAsia="Times New Roman" w:hAnsi="Century Schoolbook" w:cs="Century Schoolbook"/>
          <w:bCs/>
          <w:color w:val="000000"/>
          <w:sz w:val="24"/>
          <w:szCs w:val="24"/>
          <w:lang w:eastAsia="cs-CZ"/>
        </w:rPr>
        <w:t xml:space="preserve">, 585 </w:t>
      </w:r>
      <w:proofErr w:type="spellStart"/>
      <w:r w:rsidRPr="005C5274">
        <w:rPr>
          <w:rFonts w:ascii="Century Schoolbook" w:eastAsia="Times New Roman" w:hAnsi="Century Schoolbook" w:cs="Century Schoolbook"/>
          <w:bCs/>
          <w:color w:val="000000"/>
          <w:sz w:val="24"/>
          <w:szCs w:val="24"/>
          <w:lang w:eastAsia="cs-CZ"/>
        </w:rPr>
        <w:t>klosetových</w:t>
      </w:r>
      <w:proofErr w:type="spellEnd"/>
      <w:r w:rsidRPr="005C5274">
        <w:rPr>
          <w:rFonts w:ascii="Century Schoolbook" w:eastAsia="Times New Roman" w:hAnsi="Century Schoolbook" w:cs="Century Schoolbook"/>
          <w:bCs/>
          <w:color w:val="000000"/>
          <w:sz w:val="24"/>
          <w:szCs w:val="24"/>
          <w:lang w:eastAsia="cs-CZ"/>
        </w:rPr>
        <w:t>, 1.082 dehtových a různých štětek, 585 různých mlýn</w:t>
      </w:r>
      <w:r w:rsidRPr="005C5274">
        <w:rPr>
          <w:rFonts w:ascii="Century Schoolbook" w:eastAsia="Times New Roman" w:hAnsi="Century Schoolbook" w:cs="Century Schoolbook"/>
          <w:bCs/>
          <w:color w:val="000000"/>
          <w:sz w:val="24"/>
          <w:szCs w:val="24"/>
          <w:lang w:eastAsia="cs-CZ"/>
        </w:rPr>
        <w:softHyphen/>
        <w:t>ských a pekařských kartáčů, celkem 40.334 kusů.</w:t>
      </w:r>
    </w:p>
    <w:p w14:paraId="26677995"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16410D">
        <w:rPr>
          <w:rFonts w:ascii="Century Schoolbook" w:eastAsia="Times New Roman" w:hAnsi="Century Schoolbook" w:cs="Century Schoolbook"/>
          <w:bCs/>
          <w:color w:val="000000"/>
          <w:sz w:val="24"/>
          <w:szCs w:val="24"/>
          <w:lang w:eastAsia="cs-CZ"/>
        </w:rPr>
        <w:t>V</w:t>
      </w:r>
      <w:r w:rsidRPr="005C5274">
        <w:rPr>
          <w:rFonts w:ascii="Century Schoolbook" w:eastAsia="Times New Roman" w:hAnsi="Century Schoolbook" w:cs="Century Schoolbook"/>
          <w:bCs/>
          <w:color w:val="000000"/>
          <w:sz w:val="24"/>
          <w:szCs w:val="24"/>
          <w:lang w:eastAsia="cs-CZ"/>
        </w:rPr>
        <w:t xml:space="preserve"> dílně košíkářské bylo zhotoveno: 784 kusů proutěného a rákosového zboží a opraveno 794 košů.</w:t>
      </w:r>
    </w:p>
    <w:p w14:paraId="6AB011E2"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16410D">
        <w:rPr>
          <w:rFonts w:ascii="Century Schoolbook" w:eastAsia="Times New Roman" w:hAnsi="Century Schoolbook" w:cs="Century Schoolbook"/>
          <w:bCs/>
          <w:color w:val="000000"/>
          <w:sz w:val="24"/>
          <w:szCs w:val="24"/>
          <w:lang w:eastAsia="cs-CZ"/>
        </w:rPr>
        <w:t>V</w:t>
      </w:r>
      <w:r w:rsidRPr="005C5274">
        <w:rPr>
          <w:rFonts w:ascii="Century Schoolbook" w:eastAsia="Times New Roman" w:hAnsi="Century Schoolbook" w:cs="Century Schoolbook"/>
          <w:bCs/>
          <w:color w:val="000000"/>
          <w:sz w:val="24"/>
          <w:szCs w:val="24"/>
          <w:lang w:eastAsia="cs-CZ"/>
        </w:rPr>
        <w:t xml:space="preserve"> dílnách </w:t>
      </w:r>
      <w:proofErr w:type="spellStart"/>
      <w:r w:rsidRPr="005C5274">
        <w:rPr>
          <w:rFonts w:ascii="Century Schoolbook" w:eastAsia="Times New Roman" w:hAnsi="Century Schoolbook" w:cs="Century Schoolbook"/>
          <w:bCs/>
          <w:color w:val="000000"/>
          <w:sz w:val="24"/>
          <w:szCs w:val="24"/>
          <w:lang w:eastAsia="cs-CZ"/>
        </w:rPr>
        <w:t>rohožkářských</w:t>
      </w:r>
      <w:proofErr w:type="spellEnd"/>
      <w:r w:rsidRPr="005C5274">
        <w:rPr>
          <w:rFonts w:ascii="Century Schoolbook" w:eastAsia="Times New Roman" w:hAnsi="Century Schoolbook" w:cs="Century Schoolbook"/>
          <w:bCs/>
          <w:color w:val="000000"/>
          <w:sz w:val="24"/>
          <w:szCs w:val="24"/>
          <w:lang w:eastAsia="cs-CZ"/>
        </w:rPr>
        <w:t xml:space="preserve"> upleteno 26.907 m copů, zhoto</w:t>
      </w:r>
      <w:r w:rsidRPr="005C5274">
        <w:rPr>
          <w:rFonts w:ascii="Century Schoolbook" w:eastAsia="Times New Roman" w:hAnsi="Century Schoolbook" w:cs="Century Schoolbook"/>
          <w:bCs/>
          <w:color w:val="000000"/>
          <w:sz w:val="24"/>
          <w:szCs w:val="24"/>
          <w:lang w:eastAsia="cs-CZ"/>
        </w:rPr>
        <w:softHyphen/>
        <w:t>veno 1.250 rohoží a kokosových běhounů. Rákosem vypleteno 13 kusů nábytku, 399 židlí a rámů k otopným tělesům.</w:t>
      </w:r>
    </w:p>
    <w:p w14:paraId="7FAAF340"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5C5274">
        <w:rPr>
          <w:rFonts w:ascii="Century Schoolbook" w:eastAsia="Times New Roman" w:hAnsi="Century Schoolbook" w:cs="Century Schoolbook"/>
          <w:bCs/>
          <w:color w:val="000000"/>
          <w:sz w:val="24"/>
          <w:szCs w:val="24"/>
          <w:lang w:eastAsia="cs-CZ"/>
        </w:rPr>
        <w:t>Na pletacích strojích a v hodinách ženských ručních prací bylo zhotoveno 170 párů dámských, 30 párů dětských punčoch a 42 párů ponožek; 9 pletených šatů, 47 svetrů, 16 přehozů a 84 jiných částí obleků, 18 kol tkanic, 38 různých krajek a vlo</w:t>
      </w:r>
      <w:r w:rsidRPr="005C5274">
        <w:rPr>
          <w:rFonts w:ascii="Century Schoolbook" w:eastAsia="Times New Roman" w:hAnsi="Century Schoolbook" w:cs="Century Schoolbook"/>
          <w:bCs/>
          <w:color w:val="000000"/>
          <w:sz w:val="24"/>
          <w:szCs w:val="24"/>
          <w:lang w:eastAsia="cs-CZ"/>
        </w:rPr>
        <w:softHyphen/>
        <w:t>žek, 22 sítek do dětských postýlek, 76 vložek do beden na vejce. Opraveno 739 párů punčoch, ponožek a j. pleteného zboží.</w:t>
      </w:r>
    </w:p>
    <w:p w14:paraId="5C42CA85"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5C5274">
        <w:rPr>
          <w:rFonts w:ascii="Century Schoolbook" w:eastAsia="Times New Roman" w:hAnsi="Century Schoolbook" w:cs="Century Schoolbook"/>
          <w:bCs/>
          <w:color w:val="000000"/>
          <w:sz w:val="24"/>
          <w:szCs w:val="24"/>
          <w:lang w:eastAsia="cs-CZ"/>
        </w:rPr>
        <w:t>Koncem roku 1935 byl počet chovanců v jednotlivých díl</w:t>
      </w:r>
      <w:r w:rsidRPr="005C5274">
        <w:rPr>
          <w:rFonts w:ascii="Century Schoolbook" w:eastAsia="Times New Roman" w:hAnsi="Century Schoolbook" w:cs="Century Schoolbook"/>
          <w:bCs/>
          <w:color w:val="000000"/>
          <w:sz w:val="24"/>
          <w:szCs w:val="24"/>
          <w:lang w:eastAsia="cs-CZ"/>
        </w:rPr>
        <w:softHyphen/>
        <w:t xml:space="preserve">nách tento: v mužské kartáčovně 22, v ženské kartáčovně 12, v </w:t>
      </w:r>
      <w:proofErr w:type="spellStart"/>
      <w:r w:rsidRPr="005C5274">
        <w:rPr>
          <w:rFonts w:ascii="Century Schoolbook" w:eastAsia="Times New Roman" w:hAnsi="Century Schoolbook" w:cs="Century Schoolbook"/>
          <w:bCs/>
          <w:color w:val="000000"/>
          <w:sz w:val="24"/>
          <w:szCs w:val="24"/>
          <w:lang w:eastAsia="cs-CZ"/>
        </w:rPr>
        <w:t>rohožkárně</w:t>
      </w:r>
      <w:proofErr w:type="spellEnd"/>
      <w:r w:rsidRPr="005C5274">
        <w:rPr>
          <w:rFonts w:ascii="Century Schoolbook" w:eastAsia="Times New Roman" w:hAnsi="Century Schoolbook" w:cs="Century Schoolbook"/>
          <w:bCs/>
          <w:color w:val="000000"/>
          <w:sz w:val="24"/>
          <w:szCs w:val="24"/>
          <w:lang w:eastAsia="cs-CZ"/>
        </w:rPr>
        <w:t xml:space="preserve"> 16, v košikárně 12, v dílně pro ruční práce 12, ve strojní pletárně 6, v Krči 24.</w:t>
      </w:r>
    </w:p>
    <w:p w14:paraId="09603C4B"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16410D">
        <w:rPr>
          <w:rFonts w:ascii="Century Schoolbook" w:eastAsia="Times New Roman" w:hAnsi="Century Schoolbook" w:cs="Century Schoolbook"/>
          <w:bCs/>
          <w:color w:val="000000"/>
          <w:sz w:val="24"/>
          <w:szCs w:val="24"/>
          <w:lang w:eastAsia="cs-CZ"/>
        </w:rPr>
        <w:t>V</w:t>
      </w:r>
      <w:r w:rsidRPr="005C5274">
        <w:rPr>
          <w:rFonts w:ascii="Century Schoolbook" w:eastAsia="Times New Roman" w:hAnsi="Century Schoolbook" w:cs="Century Schoolbook"/>
          <w:bCs/>
          <w:color w:val="000000"/>
          <w:sz w:val="24"/>
          <w:szCs w:val="24"/>
          <w:lang w:eastAsia="cs-CZ"/>
        </w:rPr>
        <w:t xml:space="preserve"> hodinách pánských návštěv v zimní plovárně věnoval se masáží 1 chovanec, v hodinách dámských návštěv 4 </w:t>
      </w:r>
      <w:proofErr w:type="spellStart"/>
      <w:r w:rsidRPr="005C5274">
        <w:rPr>
          <w:rFonts w:ascii="Century Schoolbook" w:eastAsia="Times New Roman" w:hAnsi="Century Schoolbook" w:cs="Century Schoolbook"/>
          <w:bCs/>
          <w:color w:val="000000"/>
          <w:sz w:val="24"/>
          <w:szCs w:val="24"/>
          <w:lang w:eastAsia="cs-CZ"/>
        </w:rPr>
        <w:t>chovankv</w:t>
      </w:r>
      <w:proofErr w:type="spellEnd"/>
      <w:r w:rsidRPr="005C5274">
        <w:rPr>
          <w:rFonts w:ascii="Century Schoolbook" w:eastAsia="Times New Roman" w:hAnsi="Century Schoolbook" w:cs="Century Schoolbook"/>
          <w:bCs/>
          <w:color w:val="000000"/>
          <w:sz w:val="24"/>
          <w:szCs w:val="24"/>
          <w:lang w:eastAsia="cs-CZ"/>
        </w:rPr>
        <w:t>.</w:t>
      </w:r>
    </w:p>
    <w:p w14:paraId="4BF5B2E8" w14:textId="77777777" w:rsidR="005C5274" w:rsidRPr="005C5274" w:rsidRDefault="005C5274" w:rsidP="0016410D">
      <w:pPr>
        <w:spacing w:after="0"/>
        <w:ind w:firstLine="706"/>
        <w:jc w:val="both"/>
        <w:rPr>
          <w:rFonts w:ascii="Century Schoolbook" w:eastAsia="Times New Roman" w:hAnsi="Century Schoolbook" w:cs="Century Schoolbook"/>
          <w:bCs/>
          <w:color w:val="000000"/>
          <w:sz w:val="24"/>
          <w:szCs w:val="24"/>
          <w:lang w:eastAsia="cs-CZ"/>
        </w:rPr>
      </w:pPr>
      <w:r w:rsidRPr="005C5274">
        <w:rPr>
          <w:rFonts w:ascii="Century Schoolbook" w:eastAsia="Times New Roman" w:hAnsi="Century Schoolbook" w:cs="Century Schoolbook"/>
          <w:bCs/>
          <w:color w:val="000000"/>
          <w:sz w:val="24"/>
          <w:szCs w:val="24"/>
          <w:lang w:eastAsia="cs-CZ"/>
        </w:rPr>
        <w:t>Vyplétání židlí rákosem učilo se v roce 1935 6 chovanců a 8 cho</w:t>
      </w:r>
      <w:r w:rsidRPr="005C5274">
        <w:rPr>
          <w:rFonts w:ascii="Century Schoolbook" w:eastAsia="Times New Roman" w:hAnsi="Century Schoolbook" w:cs="Century Schoolbook"/>
          <w:bCs/>
          <w:color w:val="000000"/>
          <w:sz w:val="24"/>
          <w:szCs w:val="24"/>
          <w:lang w:eastAsia="cs-CZ"/>
        </w:rPr>
        <w:softHyphen/>
        <w:t>vanek. Pletením copů k výrobě rohoží bylo zaměstnáno 6 cho</w:t>
      </w:r>
      <w:r w:rsidRPr="005C5274">
        <w:rPr>
          <w:rFonts w:ascii="Century Schoolbook" w:eastAsia="Times New Roman" w:hAnsi="Century Schoolbook" w:cs="Century Schoolbook"/>
          <w:bCs/>
          <w:color w:val="000000"/>
          <w:sz w:val="24"/>
          <w:szCs w:val="24"/>
          <w:lang w:eastAsia="cs-CZ"/>
        </w:rPr>
        <w:softHyphen/>
        <w:t>vanců a 27 chovanek.</w:t>
      </w:r>
    </w:p>
    <w:p w14:paraId="2BDD47D2" w14:textId="77777777" w:rsidR="006C0921" w:rsidRPr="0016410D" w:rsidRDefault="006C0921" w:rsidP="0016410D">
      <w:pPr>
        <w:spacing w:after="0" w:line="240" w:lineRule="auto"/>
        <w:jc w:val="center"/>
        <w:rPr>
          <w:rFonts w:ascii="Century Schoolbook" w:eastAsia="Times New Roman" w:hAnsi="Century Schoolbook" w:cs="Century Schoolbook"/>
          <w:b/>
          <w:bCs/>
          <w:color w:val="000000"/>
          <w:sz w:val="36"/>
          <w:szCs w:val="18"/>
          <w:lang w:eastAsia="cs-CZ"/>
        </w:rPr>
      </w:pPr>
    </w:p>
    <w:p w14:paraId="63191F73" w14:textId="77777777" w:rsidR="003160E0" w:rsidRPr="003160E0" w:rsidRDefault="003160E0" w:rsidP="00594B87">
      <w:pPr>
        <w:spacing w:after="0" w:line="240" w:lineRule="auto"/>
        <w:jc w:val="center"/>
        <w:rPr>
          <w:rFonts w:ascii="Century Schoolbook" w:eastAsia="Times New Roman" w:hAnsi="Century Schoolbook" w:cs="Century Schoolbook"/>
          <w:b/>
          <w:bCs/>
          <w:color w:val="000000"/>
          <w:sz w:val="36"/>
          <w:szCs w:val="18"/>
          <w:lang w:eastAsia="cs-CZ"/>
        </w:rPr>
      </w:pPr>
      <w:r w:rsidRPr="003160E0">
        <w:rPr>
          <w:rFonts w:ascii="Century Schoolbook" w:eastAsia="Times New Roman" w:hAnsi="Century Schoolbook" w:cs="Century Schoolbook"/>
          <w:b/>
          <w:bCs/>
          <w:color w:val="000000"/>
          <w:sz w:val="36"/>
          <w:szCs w:val="18"/>
          <w:lang w:eastAsia="cs-CZ"/>
        </w:rPr>
        <w:t>Počet a pohyb chovanců.</w:t>
      </w:r>
    </w:p>
    <w:p w14:paraId="55D868A6" w14:textId="77777777" w:rsidR="003160E0" w:rsidRPr="003160E0" w:rsidRDefault="003160E0" w:rsidP="0016410D">
      <w:pPr>
        <w:spacing w:after="0"/>
        <w:ind w:firstLine="706"/>
        <w:jc w:val="both"/>
        <w:rPr>
          <w:rFonts w:ascii="Century Schoolbook" w:eastAsia="Times New Roman" w:hAnsi="Century Schoolbook" w:cs="Century Schoolbook"/>
          <w:bCs/>
          <w:color w:val="000000"/>
          <w:sz w:val="24"/>
          <w:szCs w:val="24"/>
          <w:lang w:eastAsia="cs-CZ"/>
        </w:rPr>
      </w:pPr>
      <w:r w:rsidRPr="003160E0">
        <w:rPr>
          <w:rFonts w:ascii="Century Schoolbook" w:eastAsia="Times New Roman" w:hAnsi="Century Schoolbook" w:cs="Century Schoolbook"/>
          <w:bCs/>
          <w:color w:val="000000"/>
          <w:sz w:val="24"/>
          <w:szCs w:val="24"/>
          <w:lang w:eastAsia="cs-CZ"/>
        </w:rPr>
        <w:t>Během roku 1935 bylo v ústavní péči celkem 163 chovanců. Z nich bylo v hlavním ústavu a Domovině 146 (71 hochů a 75 dívek) a v opatrovně a mateřské škole 17 (9 hochů a 8 dívek).</w:t>
      </w:r>
    </w:p>
    <w:p w14:paraId="6A339B64" w14:textId="77777777" w:rsidR="003160E0" w:rsidRPr="003160E0" w:rsidRDefault="003160E0" w:rsidP="0016410D">
      <w:pPr>
        <w:spacing w:after="0"/>
        <w:ind w:firstLine="706"/>
        <w:jc w:val="both"/>
        <w:rPr>
          <w:rFonts w:ascii="Century Schoolbook" w:eastAsia="Times New Roman" w:hAnsi="Century Schoolbook" w:cs="Century Schoolbook"/>
          <w:bCs/>
          <w:color w:val="000000"/>
          <w:sz w:val="24"/>
          <w:szCs w:val="24"/>
          <w:lang w:eastAsia="cs-CZ"/>
        </w:rPr>
      </w:pPr>
      <w:r w:rsidRPr="003160E0">
        <w:rPr>
          <w:rFonts w:ascii="Century Schoolbook" w:eastAsia="Times New Roman" w:hAnsi="Century Schoolbook" w:cs="Century Schoolbook"/>
          <w:bCs/>
          <w:color w:val="000000"/>
          <w:sz w:val="24"/>
          <w:szCs w:val="24"/>
          <w:lang w:eastAsia="cs-CZ"/>
        </w:rPr>
        <w:t>Za rok 1935 bylo přijato do hlavního ústavu a Domoviny celkem 23 chovanců (15 hochů a 8 dívek), do opatrovny a ma</w:t>
      </w:r>
      <w:r w:rsidRPr="003160E0">
        <w:rPr>
          <w:rFonts w:ascii="Century Schoolbook" w:eastAsia="Times New Roman" w:hAnsi="Century Schoolbook" w:cs="Century Schoolbook"/>
          <w:bCs/>
          <w:color w:val="000000"/>
          <w:sz w:val="24"/>
          <w:szCs w:val="24"/>
          <w:lang w:eastAsia="cs-CZ"/>
        </w:rPr>
        <w:softHyphen/>
        <w:t>teřské školy 5 (2 hoši a 3 dívky). V roce 1935 vystoupilo z hlav</w:t>
      </w:r>
      <w:r w:rsidRPr="003160E0">
        <w:rPr>
          <w:rFonts w:ascii="Century Schoolbook" w:eastAsia="Times New Roman" w:hAnsi="Century Schoolbook" w:cs="Century Schoolbook"/>
          <w:bCs/>
          <w:color w:val="000000"/>
          <w:sz w:val="24"/>
          <w:szCs w:val="24"/>
          <w:lang w:eastAsia="cs-CZ"/>
        </w:rPr>
        <w:softHyphen/>
        <w:t>ního ústavu a Domoviny 21 chovanců (12 hochů a 9 dívek), z opatrovny a mateřské školy 4 (2 hoši a 2 dívky).</w:t>
      </w:r>
    </w:p>
    <w:p w14:paraId="58DD4B87" w14:textId="77777777" w:rsidR="0016410D" w:rsidRDefault="0016410D" w:rsidP="0016410D">
      <w:pPr>
        <w:spacing w:after="0" w:line="240" w:lineRule="auto"/>
        <w:jc w:val="center"/>
        <w:rPr>
          <w:rFonts w:ascii="Century Schoolbook" w:eastAsia="Times New Roman" w:hAnsi="Century Schoolbook" w:cs="Century Schoolbook"/>
          <w:b/>
          <w:bCs/>
          <w:color w:val="000000"/>
          <w:sz w:val="36"/>
          <w:szCs w:val="18"/>
          <w:lang w:eastAsia="cs-CZ"/>
        </w:rPr>
      </w:pPr>
    </w:p>
    <w:p w14:paraId="3CA77214" w14:textId="77777777" w:rsidR="003160E0" w:rsidRPr="003160E0" w:rsidRDefault="003160E0" w:rsidP="0016410D">
      <w:pPr>
        <w:spacing w:after="0" w:line="240" w:lineRule="auto"/>
        <w:jc w:val="center"/>
        <w:rPr>
          <w:rFonts w:ascii="Century Schoolbook" w:eastAsia="Times New Roman" w:hAnsi="Century Schoolbook" w:cs="Century Schoolbook"/>
          <w:b/>
          <w:bCs/>
          <w:color w:val="000000"/>
          <w:sz w:val="36"/>
          <w:szCs w:val="18"/>
          <w:lang w:eastAsia="cs-CZ"/>
        </w:rPr>
      </w:pPr>
      <w:r w:rsidRPr="003160E0">
        <w:rPr>
          <w:rFonts w:ascii="Century Schoolbook" w:eastAsia="Times New Roman" w:hAnsi="Century Schoolbook" w:cs="Century Schoolbook"/>
          <w:b/>
          <w:bCs/>
          <w:color w:val="000000"/>
          <w:sz w:val="36"/>
          <w:szCs w:val="18"/>
          <w:lang w:eastAsia="cs-CZ"/>
        </w:rPr>
        <w:t>Zdravotní péče.</w:t>
      </w:r>
    </w:p>
    <w:p w14:paraId="7ED042A7" w14:textId="77777777" w:rsidR="003160E0" w:rsidRPr="003160E0" w:rsidRDefault="003160E0" w:rsidP="0016410D">
      <w:pPr>
        <w:spacing w:after="0"/>
        <w:ind w:firstLine="706"/>
        <w:jc w:val="both"/>
        <w:rPr>
          <w:rFonts w:ascii="Century Schoolbook" w:eastAsia="Times New Roman" w:hAnsi="Century Schoolbook" w:cs="Century Schoolbook"/>
          <w:bCs/>
          <w:color w:val="000000"/>
          <w:sz w:val="24"/>
          <w:szCs w:val="24"/>
          <w:lang w:eastAsia="cs-CZ"/>
        </w:rPr>
      </w:pPr>
      <w:r w:rsidRPr="003160E0">
        <w:rPr>
          <w:rFonts w:ascii="Century Schoolbook" w:eastAsia="Times New Roman" w:hAnsi="Century Schoolbook" w:cs="Century Schoolbook"/>
          <w:bCs/>
          <w:color w:val="000000"/>
          <w:sz w:val="24"/>
          <w:szCs w:val="24"/>
          <w:lang w:eastAsia="cs-CZ"/>
        </w:rPr>
        <w:t>Ve výroční lékařské zprávě za rok 1935 sděluje ústavní lé</w:t>
      </w:r>
      <w:r w:rsidRPr="003160E0">
        <w:rPr>
          <w:rFonts w:ascii="Century Schoolbook" w:eastAsia="Times New Roman" w:hAnsi="Century Schoolbook" w:cs="Century Schoolbook"/>
          <w:bCs/>
          <w:color w:val="000000"/>
          <w:sz w:val="24"/>
          <w:szCs w:val="24"/>
          <w:lang w:eastAsia="cs-CZ"/>
        </w:rPr>
        <w:softHyphen/>
        <w:t>kař med. rada p. MUDr. František A. Pikl, že zdravotní stav chovanců a chovanek byl v roce 1935 velmi dobrý. Skoro vše</w:t>
      </w:r>
      <w:r w:rsidRPr="003160E0">
        <w:rPr>
          <w:rFonts w:ascii="Century Schoolbook" w:eastAsia="Times New Roman" w:hAnsi="Century Schoolbook" w:cs="Century Schoolbook"/>
          <w:bCs/>
          <w:color w:val="000000"/>
          <w:sz w:val="24"/>
          <w:szCs w:val="24"/>
          <w:lang w:eastAsia="cs-CZ"/>
        </w:rPr>
        <w:softHyphen/>
        <w:t>chna onemocnění byla lehčího rázu a léčena ambulantně při pra</w:t>
      </w:r>
      <w:r w:rsidRPr="003160E0">
        <w:rPr>
          <w:rFonts w:ascii="Century Schoolbook" w:eastAsia="Times New Roman" w:hAnsi="Century Schoolbook" w:cs="Century Schoolbook"/>
          <w:bCs/>
          <w:color w:val="000000"/>
          <w:sz w:val="24"/>
          <w:szCs w:val="24"/>
          <w:lang w:eastAsia="cs-CZ"/>
        </w:rPr>
        <w:softHyphen/>
        <w:t xml:space="preserve">videlných ordinacích v ústavu dvakrát týdně (v úterý a v pátek). Jen v několika případech bylo nutno pacienty častěji navštíviti. Těžké nemoci byly konstatovány v roce 1935 jen ve 4 </w:t>
      </w:r>
      <w:proofErr w:type="gramStart"/>
      <w:r w:rsidRPr="003160E0">
        <w:rPr>
          <w:rFonts w:ascii="Century Schoolbook" w:eastAsia="Times New Roman" w:hAnsi="Century Schoolbook" w:cs="Century Schoolbook"/>
          <w:bCs/>
          <w:color w:val="000000"/>
          <w:sz w:val="24"/>
          <w:szCs w:val="24"/>
          <w:lang w:eastAsia="cs-CZ"/>
        </w:rPr>
        <w:t>případech</w:t>
      </w:r>
      <w:proofErr w:type="gramEnd"/>
      <w:r w:rsidRPr="003160E0">
        <w:rPr>
          <w:rFonts w:ascii="Century Schoolbook" w:eastAsia="Times New Roman" w:hAnsi="Century Schoolbook" w:cs="Century Schoolbook"/>
          <w:bCs/>
          <w:color w:val="000000"/>
          <w:sz w:val="24"/>
          <w:szCs w:val="24"/>
          <w:lang w:eastAsia="cs-CZ"/>
        </w:rPr>
        <w:t xml:space="preserve"> a to u 241eté chovanky těžká </w:t>
      </w:r>
      <w:proofErr w:type="spellStart"/>
      <w:r w:rsidRPr="003160E0">
        <w:rPr>
          <w:rFonts w:ascii="Century Schoolbook" w:eastAsia="Times New Roman" w:hAnsi="Century Schoolbook" w:cs="Century Schoolbook"/>
          <w:bCs/>
          <w:color w:val="000000"/>
          <w:sz w:val="24"/>
          <w:szCs w:val="24"/>
          <w:lang w:eastAsia="cs-CZ"/>
        </w:rPr>
        <w:t>hysteroepilepsie</w:t>
      </w:r>
      <w:proofErr w:type="spellEnd"/>
      <w:r w:rsidRPr="003160E0">
        <w:rPr>
          <w:rFonts w:ascii="Century Schoolbook" w:eastAsia="Times New Roman" w:hAnsi="Century Schoolbook" w:cs="Century Schoolbook"/>
          <w:bCs/>
          <w:color w:val="000000"/>
          <w:sz w:val="24"/>
          <w:szCs w:val="24"/>
          <w:lang w:eastAsia="cs-CZ"/>
        </w:rPr>
        <w:t xml:space="preserve"> s častými, krátkými záchvaty. Ačkoli byla choroba léčena v ústavu v Praze i v Krči, pozvolna se horšila, až se vyvinula </w:t>
      </w:r>
      <w:proofErr w:type="spellStart"/>
      <w:r w:rsidRPr="003160E0">
        <w:rPr>
          <w:rFonts w:ascii="Century Schoolbook" w:eastAsia="Times New Roman" w:hAnsi="Century Schoolbook" w:cs="Century Schoolbook"/>
          <w:bCs/>
          <w:color w:val="000000"/>
          <w:sz w:val="24"/>
          <w:szCs w:val="24"/>
          <w:lang w:eastAsia="cs-CZ"/>
        </w:rPr>
        <w:t>psychosa</w:t>
      </w:r>
      <w:proofErr w:type="spellEnd"/>
      <w:r w:rsidRPr="003160E0">
        <w:rPr>
          <w:rFonts w:ascii="Century Schoolbook" w:eastAsia="Times New Roman" w:hAnsi="Century Schoolbook" w:cs="Century Schoolbook"/>
          <w:bCs/>
          <w:color w:val="000000"/>
          <w:sz w:val="24"/>
          <w:szCs w:val="24"/>
          <w:lang w:eastAsia="cs-CZ"/>
        </w:rPr>
        <w:t>, pro kterou musila býti dána tato chovanka do ústavu choromyslných v Bohnicích. Druhý případ byl u 23letého chovance, kte</w:t>
      </w:r>
      <w:r w:rsidRPr="003160E0">
        <w:rPr>
          <w:rFonts w:ascii="Century Schoolbook" w:eastAsia="Times New Roman" w:hAnsi="Century Schoolbook" w:cs="Century Schoolbook"/>
          <w:bCs/>
          <w:color w:val="000000"/>
          <w:sz w:val="24"/>
          <w:szCs w:val="24"/>
          <w:lang w:eastAsia="cs-CZ"/>
        </w:rPr>
        <w:softHyphen/>
        <w:t xml:space="preserve">rý v 1. roce věku prodělal zánět mozkových blan, trpěl těžkou </w:t>
      </w:r>
      <w:proofErr w:type="spellStart"/>
      <w:r w:rsidRPr="003160E0">
        <w:rPr>
          <w:rFonts w:ascii="Century Schoolbook" w:eastAsia="Times New Roman" w:hAnsi="Century Schoolbook" w:cs="Century Schoolbook"/>
          <w:bCs/>
          <w:color w:val="000000"/>
          <w:sz w:val="24"/>
          <w:szCs w:val="24"/>
          <w:lang w:eastAsia="cs-CZ"/>
        </w:rPr>
        <w:t>neurasthenií</w:t>
      </w:r>
      <w:proofErr w:type="spellEnd"/>
      <w:r w:rsidRPr="003160E0">
        <w:rPr>
          <w:rFonts w:ascii="Century Schoolbook" w:eastAsia="Times New Roman" w:hAnsi="Century Schoolbook" w:cs="Century Schoolbook"/>
          <w:bCs/>
          <w:color w:val="000000"/>
          <w:sz w:val="24"/>
          <w:szCs w:val="24"/>
          <w:lang w:eastAsia="cs-CZ"/>
        </w:rPr>
        <w:t>, jež i při řádném léčení se zhoršila (vyhrožoval se</w:t>
      </w:r>
      <w:r w:rsidRPr="003160E0">
        <w:rPr>
          <w:rFonts w:ascii="Century Schoolbook" w:eastAsia="Times New Roman" w:hAnsi="Century Schoolbook" w:cs="Century Schoolbook"/>
          <w:bCs/>
          <w:color w:val="000000"/>
          <w:sz w:val="24"/>
          <w:szCs w:val="24"/>
          <w:lang w:eastAsia="cs-CZ"/>
        </w:rPr>
        <w:softHyphen/>
        <w:t>bevraždou) a nemocný musil býti předán na oddělení chorob nervových ve všeobecné veřejné nemocnici hl. m. Prahy na Bu</w:t>
      </w:r>
      <w:r w:rsidRPr="003160E0">
        <w:rPr>
          <w:rFonts w:ascii="Century Schoolbook" w:eastAsia="Times New Roman" w:hAnsi="Century Schoolbook" w:cs="Century Schoolbook"/>
          <w:bCs/>
          <w:color w:val="000000"/>
          <w:sz w:val="24"/>
          <w:szCs w:val="24"/>
          <w:lang w:eastAsia="cs-CZ"/>
        </w:rPr>
        <w:softHyphen/>
        <w:t>lovce. Třetí případ se týká 28leté chovanky, stižené hysterický</w:t>
      </w:r>
      <w:r w:rsidRPr="003160E0">
        <w:rPr>
          <w:rFonts w:ascii="Century Schoolbook" w:eastAsia="Times New Roman" w:hAnsi="Century Schoolbook" w:cs="Century Schoolbook"/>
          <w:bCs/>
          <w:color w:val="000000"/>
          <w:sz w:val="24"/>
          <w:szCs w:val="24"/>
          <w:lang w:eastAsia="cs-CZ"/>
        </w:rPr>
        <w:softHyphen/>
        <w:t xml:space="preserve">mi záchvaty. Při jednom z nich trvalo bezvědomí několik hodin. Proto byla předána na kliniku p. prof. MUDr. </w:t>
      </w:r>
      <w:proofErr w:type="spellStart"/>
      <w:r w:rsidRPr="003160E0">
        <w:rPr>
          <w:rFonts w:ascii="Century Schoolbook" w:eastAsia="Times New Roman" w:hAnsi="Century Schoolbook" w:cs="Century Schoolbook"/>
          <w:bCs/>
          <w:color w:val="000000"/>
          <w:sz w:val="24"/>
          <w:szCs w:val="24"/>
          <w:lang w:eastAsia="cs-CZ"/>
        </w:rPr>
        <w:t>Nonnenbrucha</w:t>
      </w:r>
      <w:proofErr w:type="spellEnd"/>
      <w:r w:rsidRPr="003160E0">
        <w:rPr>
          <w:rFonts w:ascii="Century Schoolbook" w:eastAsia="Times New Roman" w:hAnsi="Century Schoolbook" w:cs="Century Schoolbook"/>
          <w:bCs/>
          <w:color w:val="000000"/>
          <w:sz w:val="24"/>
          <w:szCs w:val="24"/>
          <w:lang w:eastAsia="cs-CZ"/>
        </w:rPr>
        <w:t>. Ve čtvrtém případě se jednalo o 45letou chovanku, trpící kloub</w:t>
      </w:r>
      <w:r w:rsidRPr="003160E0">
        <w:rPr>
          <w:rFonts w:ascii="Century Schoolbook" w:eastAsia="Times New Roman" w:hAnsi="Century Schoolbook" w:cs="Century Schoolbook"/>
          <w:bCs/>
          <w:color w:val="000000"/>
          <w:sz w:val="24"/>
          <w:szCs w:val="24"/>
          <w:lang w:eastAsia="cs-CZ"/>
        </w:rPr>
        <w:softHyphen/>
        <w:t xml:space="preserve">ním </w:t>
      </w:r>
      <w:proofErr w:type="spellStart"/>
      <w:r w:rsidRPr="003160E0">
        <w:rPr>
          <w:rFonts w:ascii="Century Schoolbook" w:eastAsia="Times New Roman" w:hAnsi="Century Schoolbook" w:cs="Century Schoolbook"/>
          <w:bCs/>
          <w:color w:val="000000"/>
          <w:sz w:val="24"/>
          <w:szCs w:val="24"/>
          <w:lang w:eastAsia="cs-CZ"/>
        </w:rPr>
        <w:t>rheumatismem</w:t>
      </w:r>
      <w:proofErr w:type="spellEnd"/>
      <w:r w:rsidRPr="003160E0">
        <w:rPr>
          <w:rFonts w:ascii="Century Schoolbook" w:eastAsia="Times New Roman" w:hAnsi="Century Schoolbook" w:cs="Century Schoolbook"/>
          <w:bCs/>
          <w:color w:val="000000"/>
          <w:sz w:val="24"/>
          <w:szCs w:val="24"/>
          <w:lang w:eastAsia="cs-CZ"/>
        </w:rPr>
        <w:t xml:space="preserve"> a těžkou srdeční vadou s otoky dolních kon</w:t>
      </w:r>
      <w:r w:rsidRPr="003160E0">
        <w:rPr>
          <w:rFonts w:ascii="Century Schoolbook" w:eastAsia="Times New Roman" w:hAnsi="Century Schoolbook" w:cs="Century Schoolbook"/>
          <w:bCs/>
          <w:color w:val="000000"/>
          <w:sz w:val="24"/>
          <w:szCs w:val="24"/>
          <w:lang w:eastAsia="cs-CZ"/>
        </w:rPr>
        <w:softHyphen/>
        <w:t>četin. Poněvadž následkem zhoršení choroby nebylo možné lé</w:t>
      </w:r>
      <w:r w:rsidRPr="003160E0">
        <w:rPr>
          <w:rFonts w:ascii="Century Schoolbook" w:eastAsia="Times New Roman" w:hAnsi="Century Schoolbook" w:cs="Century Schoolbook"/>
          <w:bCs/>
          <w:color w:val="000000"/>
          <w:sz w:val="24"/>
          <w:szCs w:val="24"/>
          <w:lang w:eastAsia="cs-CZ"/>
        </w:rPr>
        <w:softHyphen/>
        <w:t>čení a ošetřování v ústavu, byla nemocná předána do nemocnice Milosrdných sester v Praze III.</w:t>
      </w:r>
    </w:p>
    <w:p w14:paraId="1699F542" w14:textId="77777777" w:rsidR="003160E0" w:rsidRPr="003160E0" w:rsidRDefault="003160E0" w:rsidP="0016410D">
      <w:pPr>
        <w:spacing w:after="0"/>
        <w:ind w:firstLine="706"/>
        <w:jc w:val="both"/>
        <w:rPr>
          <w:rFonts w:ascii="Century Schoolbook" w:eastAsia="Times New Roman" w:hAnsi="Century Schoolbook" w:cs="Century Schoolbook"/>
          <w:bCs/>
          <w:color w:val="000000"/>
          <w:sz w:val="24"/>
          <w:szCs w:val="24"/>
          <w:lang w:eastAsia="cs-CZ"/>
        </w:rPr>
      </w:pPr>
      <w:r w:rsidRPr="003160E0">
        <w:rPr>
          <w:rFonts w:ascii="Century Schoolbook" w:eastAsia="Times New Roman" w:hAnsi="Century Schoolbook" w:cs="Century Schoolbook"/>
          <w:bCs/>
          <w:color w:val="000000"/>
          <w:sz w:val="24"/>
          <w:szCs w:val="24"/>
          <w:lang w:eastAsia="cs-CZ"/>
        </w:rPr>
        <w:t>Za účelem přesného a odborného zjištění nemoci byli ně</w:t>
      </w:r>
      <w:r w:rsidRPr="003160E0">
        <w:rPr>
          <w:rFonts w:ascii="Century Schoolbook" w:eastAsia="Times New Roman" w:hAnsi="Century Schoolbook" w:cs="Century Schoolbook"/>
          <w:bCs/>
          <w:color w:val="000000"/>
          <w:sz w:val="24"/>
          <w:szCs w:val="24"/>
          <w:lang w:eastAsia="cs-CZ"/>
        </w:rPr>
        <w:softHyphen/>
        <w:t xml:space="preserve">kteří nemocní posíláni na různé kliniky při všeobecné nemocnici v Praze, na </w:t>
      </w:r>
      <w:proofErr w:type="spellStart"/>
      <w:r w:rsidRPr="003160E0">
        <w:rPr>
          <w:rFonts w:ascii="Century Schoolbook" w:eastAsia="Times New Roman" w:hAnsi="Century Schoolbook" w:cs="Century Schoolbook"/>
          <w:bCs/>
          <w:color w:val="000000"/>
          <w:sz w:val="24"/>
          <w:szCs w:val="24"/>
          <w:lang w:eastAsia="cs-CZ"/>
        </w:rPr>
        <w:t>polykliniku</w:t>
      </w:r>
      <w:proofErr w:type="spellEnd"/>
      <w:r w:rsidRPr="003160E0">
        <w:rPr>
          <w:rFonts w:ascii="Century Schoolbook" w:eastAsia="Times New Roman" w:hAnsi="Century Schoolbook" w:cs="Century Schoolbook"/>
          <w:bCs/>
          <w:color w:val="000000"/>
          <w:sz w:val="24"/>
          <w:szCs w:val="24"/>
          <w:lang w:eastAsia="cs-CZ"/>
        </w:rPr>
        <w:t xml:space="preserve"> a p. (k vyšetření krve, </w:t>
      </w:r>
      <w:proofErr w:type="spellStart"/>
      <w:r w:rsidRPr="003160E0">
        <w:rPr>
          <w:rFonts w:ascii="Century Schoolbook" w:eastAsia="Times New Roman" w:hAnsi="Century Schoolbook" w:cs="Century Schoolbook"/>
          <w:bCs/>
          <w:color w:val="000000"/>
          <w:sz w:val="24"/>
          <w:szCs w:val="24"/>
          <w:lang w:eastAsia="cs-CZ"/>
        </w:rPr>
        <w:t>Roentgcnem</w:t>
      </w:r>
      <w:proofErr w:type="spellEnd"/>
      <w:r w:rsidRPr="003160E0">
        <w:rPr>
          <w:rFonts w:ascii="Century Schoolbook" w:eastAsia="Times New Roman" w:hAnsi="Century Schoolbook" w:cs="Century Schoolbook"/>
          <w:bCs/>
          <w:color w:val="000000"/>
          <w:sz w:val="24"/>
          <w:szCs w:val="24"/>
          <w:lang w:eastAsia="cs-CZ"/>
        </w:rPr>
        <w:t xml:space="preserve"> a j.).</w:t>
      </w:r>
    </w:p>
    <w:p w14:paraId="2B62B0BB" w14:textId="77777777" w:rsidR="002D696E" w:rsidRDefault="002D696E" w:rsidP="002D696E">
      <w:pPr>
        <w:spacing w:after="0" w:line="240" w:lineRule="auto"/>
        <w:rPr>
          <w:rFonts w:ascii="Times New Roman" w:eastAsia="Times New Roman" w:hAnsi="Times New Roman"/>
          <w:sz w:val="24"/>
          <w:szCs w:val="24"/>
        </w:rPr>
      </w:pPr>
    </w:p>
    <w:p w14:paraId="0422C1EA" w14:textId="77777777" w:rsidR="006C0921" w:rsidRPr="002D696E" w:rsidRDefault="006C0921" w:rsidP="002D696E">
      <w:pPr>
        <w:spacing w:after="0" w:line="240" w:lineRule="auto"/>
        <w:rPr>
          <w:rFonts w:ascii="Times New Roman" w:eastAsia="Times New Roman" w:hAnsi="Times New Roman"/>
          <w:sz w:val="24"/>
          <w:szCs w:val="24"/>
        </w:rPr>
      </w:pPr>
      <w:r>
        <w:rPr>
          <w:noProof/>
          <w:lang w:eastAsia="cs-CZ"/>
        </w:rPr>
        <w:drawing>
          <wp:inline distT="0" distB="0" distL="0" distR="0" wp14:anchorId="7005C210" wp14:editId="35001B5C">
            <wp:extent cx="5754621" cy="31959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a:extLst>
                        <a:ext uri="{28A0092B-C50C-407E-A947-70E740481C1C}">
                          <a14:useLocalDpi xmlns:a14="http://schemas.microsoft.com/office/drawing/2010/main" val="0"/>
                        </a:ext>
                      </a:extLst>
                    </a:blip>
                    <a:stretch>
                      <a:fillRect/>
                    </a:stretch>
                  </pic:blipFill>
                  <pic:spPr>
                    <a:xfrm>
                      <a:off x="0" y="0"/>
                      <a:ext cx="5754621" cy="3195955"/>
                    </a:xfrm>
                    <a:prstGeom prst="rect">
                      <a:avLst/>
                    </a:prstGeom>
                  </pic:spPr>
                </pic:pic>
              </a:graphicData>
            </a:graphic>
          </wp:inline>
        </w:drawing>
      </w:r>
    </w:p>
    <w:p w14:paraId="4475E887" w14:textId="77777777" w:rsidR="006C0921" w:rsidRPr="0016410D" w:rsidRDefault="006C0921" w:rsidP="0016410D">
      <w:pPr>
        <w:spacing w:after="0" w:line="240" w:lineRule="auto"/>
        <w:jc w:val="center"/>
        <w:rPr>
          <w:rFonts w:ascii="Century Schoolbook" w:eastAsia="Times New Roman" w:hAnsi="Century Schoolbook" w:cs="Century Schoolbook"/>
          <w:color w:val="000000"/>
          <w:sz w:val="24"/>
          <w:szCs w:val="15"/>
          <w:lang w:eastAsia="cs-CZ"/>
        </w:rPr>
      </w:pPr>
      <w:r w:rsidRPr="006C0921">
        <w:rPr>
          <w:rFonts w:ascii="Century Schoolbook" w:eastAsia="Times New Roman" w:hAnsi="Century Schoolbook" w:cs="Century Schoolbook"/>
          <w:color w:val="000000"/>
          <w:sz w:val="24"/>
          <w:szCs w:val="15"/>
          <w:lang w:eastAsia="cs-CZ"/>
        </w:rPr>
        <w:t>Ježíšek přišel k slepým dětem do Krče.</w:t>
      </w:r>
    </w:p>
    <w:p w14:paraId="7A66578F" w14:textId="77777777" w:rsidR="006C0921" w:rsidRPr="006C0921" w:rsidRDefault="006C0921" w:rsidP="006C0921">
      <w:pPr>
        <w:spacing w:after="0" w:line="240" w:lineRule="auto"/>
        <w:rPr>
          <w:rFonts w:ascii="Times New Roman" w:eastAsia="Times New Roman" w:hAnsi="Times New Roman"/>
          <w:sz w:val="24"/>
          <w:szCs w:val="24"/>
        </w:rPr>
      </w:pPr>
    </w:p>
    <w:p w14:paraId="433A04F5" w14:textId="77777777" w:rsidR="006C0921" w:rsidRPr="006C0921" w:rsidRDefault="006C0921" w:rsidP="006C0921">
      <w:pPr>
        <w:spacing w:after="0" w:line="240" w:lineRule="auto"/>
        <w:rPr>
          <w:rFonts w:ascii="Times New Roman" w:eastAsia="Times New Roman" w:hAnsi="Times New Roman"/>
          <w:sz w:val="24"/>
          <w:szCs w:val="24"/>
        </w:rPr>
      </w:pPr>
      <w:r w:rsidRPr="006C0921">
        <w:rPr>
          <w:rFonts w:ascii="Century Schoolbook" w:eastAsia="Times New Roman" w:hAnsi="Century Schoolbook" w:cs="Century Schoolbook"/>
          <w:bCs/>
          <w:color w:val="000000"/>
          <w:sz w:val="24"/>
          <w:szCs w:val="24"/>
          <w:lang w:eastAsia="cs-CZ"/>
        </w:rPr>
        <w:t>Všech případů onemocnění v roce 1935 Bylo 278, z toho vnitřních nemocí 178, vnějších 100.</w:t>
      </w:r>
      <w:r>
        <w:rPr>
          <w:noProof/>
          <w:lang w:eastAsia="cs-CZ"/>
        </w:rPr>
        <w:drawing>
          <wp:inline distT="0" distB="0" distL="0" distR="0" wp14:anchorId="2921A6E1" wp14:editId="70B429E0">
            <wp:extent cx="5760720" cy="411080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8">
                      <a:extLst>
                        <a:ext uri="{28A0092B-C50C-407E-A947-70E740481C1C}">
                          <a14:useLocalDpi xmlns:a14="http://schemas.microsoft.com/office/drawing/2010/main" val="0"/>
                        </a:ext>
                      </a:extLst>
                    </a:blip>
                    <a:stretch>
                      <a:fillRect/>
                    </a:stretch>
                  </pic:blipFill>
                  <pic:spPr>
                    <a:xfrm>
                      <a:off x="0" y="0"/>
                      <a:ext cx="5760720" cy="4110805"/>
                    </a:xfrm>
                    <a:prstGeom prst="rect">
                      <a:avLst/>
                    </a:prstGeom>
                  </pic:spPr>
                </pic:pic>
              </a:graphicData>
            </a:graphic>
          </wp:inline>
        </w:drawing>
      </w:r>
    </w:p>
    <w:p w14:paraId="23DCF629" w14:textId="77777777" w:rsidR="002D696E" w:rsidRDefault="006C0921" w:rsidP="00F57160">
      <w:pPr>
        <w:spacing w:after="0" w:line="240" w:lineRule="auto"/>
        <w:jc w:val="center"/>
        <w:rPr>
          <w:rFonts w:ascii="Century Schoolbook" w:eastAsia="Times New Roman" w:hAnsi="Century Schoolbook" w:cs="Century Schoolbook"/>
          <w:b/>
          <w:bCs/>
          <w:color w:val="000000"/>
          <w:sz w:val="36"/>
          <w:szCs w:val="18"/>
          <w:lang w:eastAsia="cs-CZ"/>
        </w:rPr>
      </w:pPr>
      <w:r>
        <w:rPr>
          <w:noProof/>
          <w:lang w:eastAsia="cs-CZ"/>
        </w:rPr>
        <w:drawing>
          <wp:inline distT="0" distB="0" distL="0" distR="0" wp14:anchorId="5CB61A2D" wp14:editId="51171533">
            <wp:extent cx="5760720" cy="188976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lum bright="10000" contrast="20000"/>
                    </a:blip>
                    <a:stretch>
                      <a:fillRect/>
                    </a:stretch>
                  </pic:blipFill>
                  <pic:spPr>
                    <a:xfrm>
                      <a:off x="0" y="0"/>
                      <a:ext cx="5760720" cy="1889760"/>
                    </a:xfrm>
                    <a:prstGeom prst="rect">
                      <a:avLst/>
                    </a:prstGeom>
                  </pic:spPr>
                </pic:pic>
              </a:graphicData>
            </a:graphic>
          </wp:inline>
        </w:drawing>
      </w:r>
    </w:p>
    <w:p w14:paraId="6EDC3D7C"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 xml:space="preserve">Nemocní chovanci ústavu i opatrovny a mateřské školy byli v nutných případech předáni k léčení na klinikách pp. prof. MUDr. </w:t>
      </w:r>
      <w:proofErr w:type="spellStart"/>
      <w:r w:rsidRPr="006C0921">
        <w:rPr>
          <w:rFonts w:ascii="Century Schoolbook" w:eastAsia="Times New Roman" w:hAnsi="Century Schoolbook" w:cs="Century Schoolbook"/>
          <w:bCs/>
          <w:color w:val="000000"/>
          <w:sz w:val="24"/>
          <w:szCs w:val="24"/>
          <w:lang w:eastAsia="cs-CZ"/>
        </w:rPr>
        <w:t>Amersbacha</w:t>
      </w:r>
      <w:proofErr w:type="spellEnd"/>
      <w:r w:rsidRPr="006C0921">
        <w:rPr>
          <w:rFonts w:ascii="Century Schoolbook" w:eastAsia="Times New Roman" w:hAnsi="Century Schoolbook" w:cs="Century Schoolbook"/>
          <w:bCs/>
          <w:color w:val="000000"/>
          <w:sz w:val="24"/>
          <w:szCs w:val="24"/>
          <w:lang w:eastAsia="cs-CZ"/>
        </w:rPr>
        <w:t xml:space="preserve">, prof. MUDr. </w:t>
      </w:r>
      <w:proofErr w:type="spellStart"/>
      <w:r w:rsidRPr="006C0921">
        <w:rPr>
          <w:rFonts w:ascii="Century Schoolbook" w:eastAsia="Times New Roman" w:hAnsi="Century Schoolbook" w:cs="Century Schoolbook"/>
          <w:bCs/>
          <w:color w:val="000000"/>
          <w:sz w:val="24"/>
          <w:szCs w:val="24"/>
          <w:lang w:eastAsia="cs-CZ"/>
        </w:rPr>
        <w:t>Boeneckena</w:t>
      </w:r>
      <w:proofErr w:type="spellEnd"/>
      <w:r w:rsidRPr="006C0921">
        <w:rPr>
          <w:rFonts w:ascii="Century Schoolbook" w:eastAsia="Times New Roman" w:hAnsi="Century Schoolbook" w:cs="Century Schoolbook"/>
          <w:bCs/>
          <w:color w:val="000000"/>
          <w:sz w:val="24"/>
          <w:szCs w:val="24"/>
          <w:lang w:eastAsia="cs-CZ"/>
        </w:rPr>
        <w:t>, prof. MUDr. Ku</w:t>
      </w:r>
      <w:r w:rsidRPr="006C0921">
        <w:rPr>
          <w:rFonts w:ascii="Century Schoolbook" w:eastAsia="Times New Roman" w:hAnsi="Century Schoolbook" w:cs="Century Schoolbook"/>
          <w:bCs/>
          <w:color w:val="000000"/>
          <w:sz w:val="24"/>
          <w:szCs w:val="24"/>
          <w:lang w:eastAsia="cs-CZ"/>
        </w:rPr>
        <w:softHyphen/>
        <w:t xml:space="preserve">bika, prof. MUDr. </w:t>
      </w:r>
      <w:proofErr w:type="spellStart"/>
      <w:r w:rsidRPr="006C0921">
        <w:rPr>
          <w:rFonts w:ascii="Century Schoolbook" w:eastAsia="Times New Roman" w:hAnsi="Century Schoolbook" w:cs="Century Schoolbook"/>
          <w:bCs/>
          <w:color w:val="000000"/>
          <w:sz w:val="24"/>
          <w:szCs w:val="24"/>
          <w:lang w:eastAsia="cs-CZ"/>
        </w:rPr>
        <w:t>Gawalovského</w:t>
      </w:r>
      <w:proofErr w:type="spellEnd"/>
      <w:r w:rsidRPr="006C0921">
        <w:rPr>
          <w:rFonts w:ascii="Century Schoolbook" w:eastAsia="Times New Roman" w:hAnsi="Century Schoolbook" w:cs="Century Schoolbook"/>
          <w:bCs/>
          <w:color w:val="000000"/>
          <w:sz w:val="24"/>
          <w:szCs w:val="24"/>
          <w:lang w:eastAsia="cs-CZ"/>
        </w:rPr>
        <w:t xml:space="preserve">, prof. MUDr. Hynka, prof. MUDr. Jerie, prof. MUDr. Jesenského, prof. MUDr. Jiráska, prof. MUDr. Kadlického, prof. MUDr. </w:t>
      </w:r>
      <w:proofErr w:type="spellStart"/>
      <w:r w:rsidRPr="006C0921">
        <w:rPr>
          <w:rFonts w:ascii="Century Schoolbook" w:eastAsia="Times New Roman" w:hAnsi="Century Schoolbook" w:cs="Century Schoolbook"/>
          <w:bCs/>
          <w:color w:val="000000"/>
          <w:sz w:val="24"/>
          <w:szCs w:val="24"/>
          <w:lang w:eastAsia="cs-CZ"/>
        </w:rPr>
        <w:t>Nonnenbrucha</w:t>
      </w:r>
      <w:proofErr w:type="spellEnd"/>
      <w:r w:rsidRPr="006C0921">
        <w:rPr>
          <w:rFonts w:ascii="Century Schoolbook" w:eastAsia="Times New Roman" w:hAnsi="Century Schoolbook" w:cs="Century Schoolbook"/>
          <w:bCs/>
          <w:color w:val="000000"/>
          <w:sz w:val="24"/>
          <w:szCs w:val="24"/>
          <w:lang w:eastAsia="cs-CZ"/>
        </w:rPr>
        <w:t xml:space="preserve">, prof. MUDr. Pelnáře, prof. MUDr. Prusíka, prof. MUDr. Přecechtěla, prof. MUDr. </w:t>
      </w:r>
      <w:proofErr w:type="spellStart"/>
      <w:r w:rsidRPr="006C0921">
        <w:rPr>
          <w:rFonts w:ascii="Century Schoolbook" w:eastAsia="Times New Roman" w:hAnsi="Century Schoolbook" w:cs="Century Schoolbook"/>
          <w:bCs/>
          <w:color w:val="000000"/>
          <w:sz w:val="24"/>
          <w:szCs w:val="24"/>
          <w:lang w:eastAsia="cs-CZ"/>
        </w:rPr>
        <w:t>Šambergra</w:t>
      </w:r>
      <w:proofErr w:type="spellEnd"/>
      <w:r w:rsidRPr="006C0921">
        <w:rPr>
          <w:rFonts w:ascii="Century Schoolbook" w:eastAsia="Times New Roman" w:hAnsi="Century Schoolbook" w:cs="Century Schoolbook"/>
          <w:bCs/>
          <w:color w:val="000000"/>
          <w:sz w:val="24"/>
          <w:szCs w:val="24"/>
          <w:lang w:eastAsia="cs-CZ"/>
        </w:rPr>
        <w:t xml:space="preserve">, prof. MUDr. Schmidta, prof. MUDr; </w:t>
      </w:r>
      <w:proofErr w:type="spellStart"/>
      <w:r w:rsidRPr="006C0921">
        <w:rPr>
          <w:rFonts w:ascii="Century Schoolbook" w:eastAsia="Times New Roman" w:hAnsi="Century Schoolbook" w:cs="Century Schoolbook"/>
          <w:bCs/>
          <w:color w:val="000000"/>
          <w:sz w:val="24"/>
          <w:szCs w:val="24"/>
          <w:lang w:eastAsia="cs-CZ"/>
        </w:rPr>
        <w:t>Schwanka</w:t>
      </w:r>
      <w:proofErr w:type="spellEnd"/>
      <w:r w:rsidRPr="006C0921">
        <w:rPr>
          <w:rFonts w:ascii="Century Schoolbook" w:eastAsia="Times New Roman" w:hAnsi="Century Schoolbook" w:cs="Century Schoolbook"/>
          <w:bCs/>
          <w:color w:val="000000"/>
          <w:sz w:val="24"/>
          <w:szCs w:val="24"/>
          <w:lang w:eastAsia="cs-CZ"/>
        </w:rPr>
        <w:t>, dále do všeobecné nemocnice v Praze II., do nemoc</w:t>
      </w:r>
      <w:r w:rsidRPr="006C0921">
        <w:rPr>
          <w:rFonts w:ascii="Century Schoolbook" w:eastAsia="Times New Roman" w:hAnsi="Century Schoolbook" w:cs="Century Schoolbook"/>
          <w:bCs/>
          <w:color w:val="000000"/>
          <w:sz w:val="24"/>
          <w:szCs w:val="24"/>
          <w:lang w:eastAsia="cs-CZ"/>
        </w:rPr>
        <w:softHyphen/>
        <w:t>nice Konventu Milosrdných bratří, do všeobecné veřejné nemoc</w:t>
      </w:r>
      <w:r w:rsidRPr="006C0921">
        <w:rPr>
          <w:rFonts w:ascii="Century Schoolbook" w:eastAsia="Times New Roman" w:hAnsi="Century Schoolbook" w:cs="Century Schoolbook"/>
          <w:bCs/>
          <w:color w:val="000000"/>
          <w:sz w:val="24"/>
          <w:szCs w:val="24"/>
          <w:lang w:eastAsia="cs-CZ"/>
        </w:rPr>
        <w:softHyphen/>
        <w:t>nice hlav. města Prahy na Bulovce, do nemocnice Milosrdných sester v Praze III., do české dětské nemocnice a německé dětské nemocnice v Praze.</w:t>
      </w:r>
    </w:p>
    <w:p w14:paraId="122FBFE7"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Všem, kteří na jmenovaných klinikách a ústavech o naše nemocné chovance pečovali, vyslovuje ředitelství ústavu nej</w:t>
      </w:r>
      <w:r w:rsidRPr="006C0921">
        <w:rPr>
          <w:rFonts w:ascii="Century Schoolbook" w:eastAsia="Times New Roman" w:hAnsi="Century Schoolbook" w:cs="Century Schoolbook"/>
          <w:bCs/>
          <w:color w:val="000000"/>
          <w:sz w:val="24"/>
          <w:szCs w:val="24"/>
          <w:lang w:eastAsia="cs-CZ"/>
        </w:rPr>
        <w:softHyphen/>
        <w:t>srdečnější poděkování a připojuje prosbu o zachování přízně i v budoucnu.</w:t>
      </w:r>
    </w:p>
    <w:p w14:paraId="4CE1AC27"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 xml:space="preserve">Stejně srdečné díky patří med. radovi p. MUDr. </w:t>
      </w:r>
      <w:proofErr w:type="spellStart"/>
      <w:r w:rsidRPr="006C0921">
        <w:rPr>
          <w:rFonts w:ascii="Century Schoolbook" w:eastAsia="Times New Roman" w:hAnsi="Century Schoolbook" w:cs="Century Schoolbook"/>
          <w:bCs/>
          <w:color w:val="000000"/>
          <w:sz w:val="24"/>
          <w:szCs w:val="24"/>
          <w:lang w:eastAsia="cs-CZ"/>
        </w:rPr>
        <w:t>Frant</w:t>
      </w:r>
      <w:proofErr w:type="spellEnd"/>
      <w:r w:rsidRPr="006C0921">
        <w:rPr>
          <w:rFonts w:ascii="Century Schoolbook" w:eastAsia="Times New Roman" w:hAnsi="Century Schoolbook" w:cs="Century Schoolbook"/>
          <w:bCs/>
          <w:color w:val="000000"/>
          <w:sz w:val="24"/>
          <w:szCs w:val="24"/>
          <w:lang w:eastAsia="cs-CZ"/>
        </w:rPr>
        <w:t xml:space="preserve">. A. Piklovi, praktickému lékaři, asistentu české oční kliniky panu MUDr. Rudolfu Knoblochovi a městskému okresnímu lékaři p. MUDr. Karlu Bulířovi za pravidelné prohlídky a pečlivé léčení onemocnělých chovanců a chovanek hlavního ústavu v Praze III. a chovanek Domoviny i dětí mateřské školy v odbočce ústavu v Krči; zubnímu techniku p. B. </w:t>
      </w:r>
      <w:proofErr w:type="spellStart"/>
      <w:r w:rsidRPr="006C0921">
        <w:rPr>
          <w:rFonts w:ascii="Century Schoolbook" w:eastAsia="Times New Roman" w:hAnsi="Century Schoolbook" w:cs="Century Schoolbook"/>
          <w:bCs/>
          <w:color w:val="000000"/>
          <w:sz w:val="24"/>
          <w:szCs w:val="24"/>
          <w:lang w:eastAsia="cs-CZ"/>
        </w:rPr>
        <w:t>Breuerovi</w:t>
      </w:r>
      <w:proofErr w:type="spellEnd"/>
      <w:r w:rsidRPr="006C0921">
        <w:rPr>
          <w:rFonts w:ascii="Century Schoolbook" w:eastAsia="Times New Roman" w:hAnsi="Century Schoolbook" w:cs="Century Schoolbook"/>
          <w:bCs/>
          <w:color w:val="000000"/>
          <w:sz w:val="24"/>
          <w:szCs w:val="24"/>
          <w:lang w:eastAsia="cs-CZ"/>
        </w:rPr>
        <w:t xml:space="preserve"> v Praze, </w:t>
      </w:r>
      <w:proofErr w:type="spellStart"/>
      <w:r w:rsidRPr="006C0921">
        <w:rPr>
          <w:rFonts w:ascii="Century Schoolbook" w:eastAsia="Times New Roman" w:hAnsi="Century Schoolbook" w:cs="Century Schoolbook"/>
          <w:bCs/>
          <w:color w:val="000000"/>
          <w:sz w:val="24"/>
          <w:szCs w:val="24"/>
          <w:lang w:eastAsia="cs-CZ"/>
        </w:rPr>
        <w:t>odb</w:t>
      </w:r>
      <w:proofErr w:type="spellEnd"/>
      <w:r w:rsidRPr="006C0921">
        <w:rPr>
          <w:rFonts w:ascii="Century Schoolbook" w:eastAsia="Times New Roman" w:hAnsi="Century Schoolbook" w:cs="Century Schoolbook"/>
          <w:bCs/>
          <w:color w:val="000000"/>
          <w:sz w:val="24"/>
          <w:szCs w:val="24"/>
          <w:lang w:eastAsia="cs-CZ"/>
        </w:rPr>
        <w:t xml:space="preserve">. zubní lékařce pí MUDr. </w:t>
      </w:r>
      <w:proofErr w:type="spellStart"/>
      <w:r w:rsidRPr="006C0921">
        <w:rPr>
          <w:rFonts w:ascii="Century Schoolbook" w:eastAsia="Times New Roman" w:hAnsi="Century Schoolbook" w:cs="Century Schoolbook"/>
          <w:bCs/>
          <w:color w:val="000000"/>
          <w:sz w:val="24"/>
          <w:szCs w:val="24"/>
          <w:lang w:eastAsia="cs-CZ"/>
        </w:rPr>
        <w:t>Mirosl</w:t>
      </w:r>
      <w:proofErr w:type="spellEnd"/>
      <w:r w:rsidRPr="006C0921">
        <w:rPr>
          <w:rFonts w:ascii="Century Schoolbook" w:eastAsia="Times New Roman" w:hAnsi="Century Schoolbook" w:cs="Century Schoolbook"/>
          <w:bCs/>
          <w:color w:val="000000"/>
          <w:sz w:val="24"/>
          <w:szCs w:val="24"/>
          <w:lang w:eastAsia="cs-CZ"/>
        </w:rPr>
        <w:t xml:space="preserve">. </w:t>
      </w:r>
      <w:proofErr w:type="spellStart"/>
      <w:r w:rsidRPr="006C0921">
        <w:rPr>
          <w:rFonts w:ascii="Century Schoolbook" w:eastAsia="Times New Roman" w:hAnsi="Century Schoolbook" w:cs="Century Schoolbook"/>
          <w:bCs/>
          <w:color w:val="000000"/>
          <w:sz w:val="24"/>
          <w:szCs w:val="24"/>
          <w:lang w:eastAsia="cs-CZ"/>
        </w:rPr>
        <w:t>Sukové-Svobodové</w:t>
      </w:r>
      <w:proofErr w:type="spellEnd"/>
      <w:r w:rsidRPr="006C0921">
        <w:rPr>
          <w:rFonts w:ascii="Century Schoolbook" w:eastAsia="Times New Roman" w:hAnsi="Century Schoolbook" w:cs="Century Schoolbook"/>
          <w:bCs/>
          <w:color w:val="000000"/>
          <w:sz w:val="24"/>
          <w:szCs w:val="24"/>
          <w:lang w:eastAsia="cs-CZ"/>
        </w:rPr>
        <w:t xml:space="preserve"> a p. Ant. Matěj</w:t>
      </w:r>
      <w:r w:rsidRPr="006C0921">
        <w:rPr>
          <w:rFonts w:ascii="Century Schoolbook" w:eastAsia="Times New Roman" w:hAnsi="Century Schoolbook" w:cs="Century Schoolbook"/>
          <w:bCs/>
          <w:color w:val="000000"/>
          <w:sz w:val="24"/>
          <w:szCs w:val="24"/>
          <w:lang w:eastAsia="cs-CZ"/>
        </w:rPr>
        <w:softHyphen/>
        <w:t>kovi za vzornou péči o chrup chovanců a chovanek ústavu v Praze i v Krči.</w:t>
      </w:r>
    </w:p>
    <w:p w14:paraId="08962698"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Konáme svou milou povinnost a vyslovujeme poděkování také „Pražskému dobrovolnému sboru ochrannému (První po</w:t>
      </w:r>
      <w:r w:rsidRPr="006C0921">
        <w:rPr>
          <w:rFonts w:ascii="Century Schoolbook" w:eastAsia="Times New Roman" w:hAnsi="Century Schoolbook" w:cs="Century Schoolbook"/>
          <w:bCs/>
          <w:color w:val="000000"/>
          <w:sz w:val="24"/>
          <w:szCs w:val="24"/>
          <w:lang w:eastAsia="cs-CZ"/>
        </w:rPr>
        <w:softHyphen/>
        <w:t>moc)" za ochotu a přesnost, s jakou bylo ústavu vyhověno vždy, když se jednalo o převoz nemocného chovance nebo chovanky.</w:t>
      </w:r>
    </w:p>
    <w:p w14:paraId="03534135" w14:textId="77777777" w:rsidR="002D696E" w:rsidRDefault="006C0921" w:rsidP="00F57160">
      <w:pPr>
        <w:spacing w:after="0" w:line="240" w:lineRule="auto"/>
        <w:jc w:val="center"/>
        <w:rPr>
          <w:rFonts w:ascii="Century Schoolbook" w:eastAsia="Times New Roman" w:hAnsi="Century Schoolbook" w:cs="Century Schoolbook"/>
          <w:b/>
          <w:bCs/>
          <w:color w:val="000000"/>
          <w:sz w:val="36"/>
          <w:szCs w:val="18"/>
          <w:lang w:eastAsia="cs-CZ"/>
        </w:rPr>
      </w:pPr>
      <w:r>
        <w:rPr>
          <w:noProof/>
          <w:lang w:eastAsia="cs-CZ"/>
        </w:rPr>
        <w:drawing>
          <wp:inline distT="0" distB="0" distL="0" distR="0" wp14:anchorId="7D953218" wp14:editId="52D92BAB">
            <wp:extent cx="5426323" cy="3608777"/>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10">
                      <a:extLst>
                        <a:ext uri="{28A0092B-C50C-407E-A947-70E740481C1C}">
                          <a14:useLocalDpi xmlns:a14="http://schemas.microsoft.com/office/drawing/2010/main" val="0"/>
                        </a:ext>
                      </a:extLst>
                    </a:blip>
                    <a:srcRect l="10" r="10"/>
                    <a:stretch>
                      <a:fillRect/>
                    </a:stretch>
                  </pic:blipFill>
                  <pic:spPr>
                    <a:xfrm>
                      <a:off x="0" y="0"/>
                      <a:ext cx="5426323" cy="3608777"/>
                    </a:xfrm>
                    <a:prstGeom prst="rect">
                      <a:avLst/>
                    </a:prstGeom>
                  </pic:spPr>
                </pic:pic>
              </a:graphicData>
            </a:graphic>
          </wp:inline>
        </w:drawing>
      </w:r>
    </w:p>
    <w:p w14:paraId="2BF93345" w14:textId="77777777" w:rsidR="006C0921" w:rsidRPr="0016410D" w:rsidRDefault="006C0921" w:rsidP="0016410D">
      <w:pPr>
        <w:spacing w:after="0" w:line="240" w:lineRule="auto"/>
        <w:jc w:val="center"/>
        <w:rPr>
          <w:rFonts w:ascii="Century Schoolbook" w:eastAsia="Times New Roman" w:hAnsi="Century Schoolbook" w:cs="Century Schoolbook"/>
          <w:color w:val="000000"/>
          <w:sz w:val="24"/>
          <w:szCs w:val="15"/>
          <w:lang w:eastAsia="cs-CZ"/>
        </w:rPr>
      </w:pPr>
      <w:r w:rsidRPr="006C0921">
        <w:rPr>
          <w:rFonts w:ascii="Century Schoolbook" w:eastAsia="Times New Roman" w:hAnsi="Century Schoolbook" w:cs="Century Schoolbook"/>
          <w:color w:val="000000"/>
          <w:sz w:val="24"/>
          <w:szCs w:val="15"/>
          <w:lang w:eastAsia="cs-CZ"/>
        </w:rPr>
        <w:t>Skupinka dětí mateřské školky v Krči při hře.</w:t>
      </w:r>
    </w:p>
    <w:p w14:paraId="1230AD92" w14:textId="77777777" w:rsidR="006C0921" w:rsidRPr="006C0921" w:rsidRDefault="006C0921" w:rsidP="006C0921">
      <w:pPr>
        <w:spacing w:after="0" w:line="240" w:lineRule="auto"/>
        <w:rPr>
          <w:rFonts w:ascii="Times New Roman" w:eastAsia="Times New Roman" w:hAnsi="Times New Roman"/>
          <w:sz w:val="24"/>
          <w:szCs w:val="24"/>
        </w:rPr>
      </w:pPr>
    </w:p>
    <w:p w14:paraId="707F79CD"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Jako v hlavním ústavu v Praze, tak i v odbočce v Krči, byl zdravotní stav chovanek i dětí velmi uspokojivý. Ústavní lékař p. MUDr. Karel Bulíř, městský okresní lékař, navštěvuje od</w:t>
      </w:r>
      <w:r w:rsidRPr="006C0921">
        <w:rPr>
          <w:rFonts w:ascii="Century Schoolbook" w:eastAsia="Times New Roman" w:hAnsi="Century Schoolbook" w:cs="Century Schoolbook"/>
          <w:bCs/>
          <w:color w:val="000000"/>
          <w:sz w:val="24"/>
          <w:szCs w:val="24"/>
          <w:lang w:eastAsia="cs-CZ"/>
        </w:rPr>
        <w:softHyphen/>
        <w:t>bočku pravidelně jednou týdně, při čemž vyšetřuje děti i cho</w:t>
      </w:r>
      <w:r w:rsidRPr="006C0921">
        <w:rPr>
          <w:rFonts w:ascii="Century Schoolbook" w:eastAsia="Times New Roman" w:hAnsi="Century Schoolbook" w:cs="Century Schoolbook"/>
          <w:bCs/>
          <w:color w:val="000000"/>
          <w:sz w:val="24"/>
          <w:szCs w:val="24"/>
          <w:lang w:eastAsia="cs-CZ"/>
        </w:rPr>
        <w:softHyphen/>
        <w:t>vanky a zařizuje vše, čeho je v zájmu jejich zdraví zapotřebí. Jedná-li se o onemocnění vážnější, navštěvuje pacienty častěji podle potřeby a pak vždy, když je o to zvláště požádán.</w:t>
      </w:r>
    </w:p>
    <w:p w14:paraId="65709D6A"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Těžší onemocnění, kdy bylo třeba pacienta umístiti v ne</w:t>
      </w:r>
      <w:r w:rsidRPr="006C0921">
        <w:rPr>
          <w:rFonts w:ascii="Century Schoolbook" w:eastAsia="Times New Roman" w:hAnsi="Century Schoolbook" w:cs="Century Schoolbook"/>
          <w:bCs/>
          <w:color w:val="000000"/>
          <w:sz w:val="24"/>
          <w:szCs w:val="24"/>
          <w:lang w:eastAsia="cs-CZ"/>
        </w:rPr>
        <w:softHyphen/>
        <w:t xml:space="preserve">mocnici, bylo v právě uplynulém roce jen několik a to: 2 děti z opatrovny byly předány k podrobnému vyšetřeni a léčení do české dětské nemocnice. Jedna chovanka domoviny, které byla jak v odbočce v Krči, tak i v hlavním ústavu v Praze léčena </w:t>
      </w:r>
      <w:proofErr w:type="spellStart"/>
      <w:r w:rsidRPr="006C0921">
        <w:rPr>
          <w:rFonts w:ascii="Century Schoolbook" w:eastAsia="Times New Roman" w:hAnsi="Century Schoolbook" w:cs="Century Schoolbook"/>
          <w:bCs/>
          <w:color w:val="000000"/>
          <w:sz w:val="24"/>
          <w:szCs w:val="24"/>
          <w:lang w:eastAsia="cs-CZ"/>
        </w:rPr>
        <w:t>skleroderma</w:t>
      </w:r>
      <w:proofErr w:type="spellEnd"/>
      <w:r w:rsidRPr="006C0921">
        <w:rPr>
          <w:rFonts w:ascii="Century Schoolbook" w:eastAsia="Times New Roman" w:hAnsi="Century Schoolbook" w:cs="Century Schoolbook"/>
          <w:bCs/>
          <w:color w:val="000000"/>
          <w:sz w:val="24"/>
          <w:szCs w:val="24"/>
          <w:lang w:eastAsia="cs-CZ"/>
        </w:rPr>
        <w:t xml:space="preserve"> ruky, byla s ohledem na stálé zhoršování choroby předána do nemocnice Milosrdných sester v Praze III.</w:t>
      </w:r>
    </w:p>
    <w:p w14:paraId="2C53D3BC"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Možnost častého pobytu a hojnost pohybu na zdravém vzduchu zdárně prospívá chovankám i dětem v odbočce umís</w:t>
      </w:r>
      <w:r w:rsidRPr="006C0921">
        <w:rPr>
          <w:rFonts w:ascii="Century Schoolbook" w:eastAsia="Times New Roman" w:hAnsi="Century Schoolbook" w:cs="Century Schoolbook"/>
          <w:bCs/>
          <w:color w:val="000000"/>
          <w:sz w:val="24"/>
          <w:szCs w:val="24"/>
          <w:lang w:eastAsia="cs-CZ"/>
        </w:rPr>
        <w:softHyphen/>
        <w:t>těným. Též chovanci hlavního ústavu, jichž zdravotní stav toho vyžaduje a které lékař určí k pobytu v ozdravovně, vrátí se zotaveni a posilněni k další práci.</w:t>
      </w:r>
    </w:p>
    <w:p w14:paraId="26EEA02D" w14:textId="77777777" w:rsidR="006C0921" w:rsidRPr="006C0921" w:rsidRDefault="006C0921" w:rsidP="0016410D">
      <w:pPr>
        <w:spacing w:after="0"/>
        <w:ind w:firstLine="706"/>
        <w:jc w:val="both"/>
        <w:rPr>
          <w:rFonts w:ascii="Century Schoolbook" w:eastAsia="Times New Roman" w:hAnsi="Century Schoolbook" w:cs="Century Schoolbook"/>
          <w:bCs/>
          <w:color w:val="000000"/>
          <w:sz w:val="24"/>
          <w:szCs w:val="24"/>
          <w:lang w:eastAsia="cs-CZ"/>
        </w:rPr>
      </w:pPr>
      <w:r w:rsidRPr="006C0921">
        <w:rPr>
          <w:rFonts w:ascii="Century Schoolbook" w:eastAsia="Times New Roman" w:hAnsi="Century Schoolbook" w:cs="Century Schoolbook"/>
          <w:bCs/>
          <w:color w:val="000000"/>
          <w:sz w:val="24"/>
          <w:szCs w:val="24"/>
          <w:lang w:eastAsia="cs-CZ"/>
        </w:rPr>
        <w:t>Jest tedy odbočka nejen milým domovem slepých dívek a dětí, ale i velmi vhodnou ozdravovnou, kde chovanci — rekon</w:t>
      </w:r>
      <w:r w:rsidRPr="006C0921">
        <w:rPr>
          <w:rFonts w:ascii="Century Schoolbook" w:eastAsia="Times New Roman" w:hAnsi="Century Schoolbook" w:cs="Century Schoolbook"/>
          <w:bCs/>
          <w:color w:val="000000"/>
          <w:sz w:val="24"/>
          <w:szCs w:val="24"/>
          <w:lang w:eastAsia="cs-CZ"/>
        </w:rPr>
        <w:softHyphen/>
        <w:t>valescenti nabírají ztracených sil a v klidu přírody prožívají radost z navracejícího se jim zdraví.</w:t>
      </w:r>
    </w:p>
    <w:p w14:paraId="2B839FC3" w14:textId="77777777" w:rsidR="00856D0B" w:rsidRPr="0016410D" w:rsidRDefault="00856D0B" w:rsidP="0016410D">
      <w:pPr>
        <w:spacing w:after="0" w:line="240" w:lineRule="auto"/>
        <w:jc w:val="center"/>
        <w:rPr>
          <w:rFonts w:ascii="Century Schoolbook" w:eastAsia="Times New Roman" w:hAnsi="Century Schoolbook" w:cs="Century Schoolbook"/>
          <w:b/>
          <w:bCs/>
          <w:color w:val="000000"/>
          <w:sz w:val="36"/>
          <w:szCs w:val="18"/>
          <w:lang w:eastAsia="cs-CZ"/>
        </w:rPr>
      </w:pPr>
    </w:p>
    <w:p w14:paraId="7394C544" w14:textId="77777777" w:rsidR="00856D0B" w:rsidRPr="00856D0B" w:rsidRDefault="00856D0B" w:rsidP="0016410D">
      <w:pPr>
        <w:spacing w:after="0" w:line="240" w:lineRule="auto"/>
        <w:jc w:val="center"/>
        <w:rPr>
          <w:rFonts w:ascii="Century Schoolbook" w:eastAsia="Times New Roman" w:hAnsi="Century Schoolbook" w:cs="Century Schoolbook"/>
          <w:b/>
          <w:bCs/>
          <w:color w:val="000000"/>
          <w:sz w:val="32"/>
          <w:szCs w:val="18"/>
          <w:lang w:eastAsia="cs-CZ"/>
        </w:rPr>
      </w:pPr>
      <w:r w:rsidRPr="00856D0B">
        <w:rPr>
          <w:rFonts w:ascii="Century Schoolbook" w:eastAsia="Times New Roman" w:hAnsi="Century Schoolbook" w:cs="Century Schoolbook"/>
          <w:b/>
          <w:bCs/>
          <w:color w:val="000000"/>
          <w:sz w:val="32"/>
          <w:szCs w:val="18"/>
          <w:lang w:eastAsia="cs-CZ"/>
        </w:rPr>
        <w:t>Hudební produkce, besídky, vycházky a j.</w:t>
      </w:r>
    </w:p>
    <w:p w14:paraId="2D60C235" w14:textId="77777777" w:rsidR="00856D0B" w:rsidRPr="00856D0B" w:rsidRDefault="00856D0B"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856D0B">
        <w:rPr>
          <w:rFonts w:ascii="Century Schoolbook" w:eastAsia="Times New Roman" w:hAnsi="Century Schoolbook" w:cs="Century Schoolbook"/>
          <w:color w:val="000000"/>
          <w:sz w:val="24"/>
          <w:szCs w:val="24"/>
          <w:lang w:eastAsia="cs-CZ"/>
        </w:rPr>
        <w:t>10. ledna</w:t>
      </w:r>
      <w:r w:rsidR="0016410D">
        <w:rPr>
          <w:rFonts w:ascii="Century Schoolbook" w:eastAsia="Times New Roman" w:hAnsi="Century Schoolbook" w:cs="Century Schoolbook"/>
          <w:color w:val="000000"/>
          <w:sz w:val="24"/>
          <w:szCs w:val="24"/>
          <w:lang w:eastAsia="cs-CZ"/>
        </w:rPr>
        <w:tab/>
      </w:r>
      <w:r w:rsidRPr="00856D0B">
        <w:rPr>
          <w:rFonts w:ascii="Century Schoolbook" w:eastAsia="Times New Roman" w:hAnsi="Century Schoolbook" w:cs="Century Schoolbook"/>
          <w:color w:val="000000"/>
          <w:sz w:val="24"/>
          <w:szCs w:val="24"/>
          <w:lang w:eastAsia="cs-CZ"/>
        </w:rPr>
        <w:t xml:space="preserve">byli chovanci i chovanky filmováni při čtení </w:t>
      </w:r>
      <w:proofErr w:type="spellStart"/>
      <w:r w:rsidRPr="00856D0B">
        <w:rPr>
          <w:rFonts w:ascii="Century Schoolbook" w:eastAsia="Times New Roman" w:hAnsi="Century Schoolbook" w:cs="Century Schoolbook"/>
          <w:color w:val="000000"/>
          <w:sz w:val="24"/>
          <w:szCs w:val="24"/>
          <w:lang w:eastAsia="cs-CZ"/>
        </w:rPr>
        <w:t>apsaní</w:t>
      </w:r>
      <w:proofErr w:type="spellEnd"/>
      <w:r w:rsidRPr="00856D0B">
        <w:rPr>
          <w:rFonts w:ascii="Century Schoolbook" w:eastAsia="Times New Roman" w:hAnsi="Century Schoolbook" w:cs="Century Schoolbook"/>
          <w:color w:val="000000"/>
          <w:sz w:val="24"/>
          <w:szCs w:val="24"/>
          <w:lang w:eastAsia="cs-CZ"/>
        </w:rPr>
        <w:t xml:space="preserve"> </w:t>
      </w:r>
      <w:proofErr w:type="spellStart"/>
      <w:r w:rsidRPr="00856D0B">
        <w:rPr>
          <w:rFonts w:ascii="Century Schoolbook" w:eastAsia="Times New Roman" w:hAnsi="Century Schoolbook" w:cs="Century Schoolbook"/>
          <w:color w:val="000000"/>
          <w:sz w:val="24"/>
          <w:szCs w:val="24"/>
          <w:lang w:eastAsia="cs-CZ"/>
        </w:rPr>
        <w:t>Brailleova</w:t>
      </w:r>
      <w:proofErr w:type="spellEnd"/>
      <w:r w:rsidRPr="00856D0B">
        <w:rPr>
          <w:rFonts w:ascii="Century Schoolbook" w:eastAsia="Times New Roman" w:hAnsi="Century Schoolbook" w:cs="Century Schoolbook"/>
          <w:color w:val="000000"/>
          <w:sz w:val="24"/>
          <w:szCs w:val="24"/>
          <w:lang w:eastAsia="cs-CZ"/>
        </w:rPr>
        <w:t xml:space="preserve"> písma a při vypůjčování knih v Ústřední knihovně hlav. města Prahy.</w:t>
      </w:r>
    </w:p>
    <w:p w14:paraId="74073282" w14:textId="77777777" w:rsidR="00856D0B" w:rsidRPr="00856D0B" w:rsidRDefault="00856D0B"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856D0B">
        <w:rPr>
          <w:rFonts w:ascii="Century Schoolbook" w:eastAsia="Times New Roman" w:hAnsi="Century Schoolbook" w:cs="Century Schoolbook"/>
          <w:color w:val="000000"/>
          <w:sz w:val="24"/>
          <w:szCs w:val="24"/>
          <w:lang w:eastAsia="cs-CZ"/>
        </w:rPr>
        <w:t>23. ledna</w:t>
      </w:r>
      <w:r w:rsidR="0016410D">
        <w:rPr>
          <w:rFonts w:ascii="Century Schoolbook" w:eastAsia="Times New Roman" w:hAnsi="Century Schoolbook" w:cs="Century Schoolbook"/>
          <w:color w:val="000000"/>
          <w:sz w:val="24"/>
          <w:szCs w:val="24"/>
          <w:lang w:eastAsia="cs-CZ"/>
        </w:rPr>
        <w:tab/>
      </w:r>
      <w:r w:rsidRPr="00856D0B">
        <w:rPr>
          <w:rFonts w:ascii="Century Schoolbook" w:eastAsia="Times New Roman" w:hAnsi="Century Schoolbook" w:cs="Century Schoolbook"/>
          <w:color w:val="000000"/>
          <w:sz w:val="24"/>
          <w:szCs w:val="24"/>
          <w:lang w:eastAsia="cs-CZ"/>
        </w:rPr>
        <w:t>zúčastnila se deputace chovanců vzpomínkové</w:t>
      </w:r>
      <w:r w:rsidRPr="00856D0B">
        <w:rPr>
          <w:rFonts w:ascii="Century Schoolbook" w:eastAsia="Times New Roman" w:hAnsi="Century Schoolbook" w:cs="Century Schoolbook"/>
          <w:color w:val="000000"/>
          <w:sz w:val="24"/>
          <w:szCs w:val="24"/>
          <w:lang w:eastAsia="cs-CZ"/>
        </w:rPr>
        <w:softHyphen/>
        <w:t>ho večera za zemřelého ředitele Hradčanského ústavu slepců p. Aloise Hrabu.</w:t>
      </w:r>
    </w:p>
    <w:p w14:paraId="53299B76" w14:textId="77777777" w:rsidR="00856D0B" w:rsidRPr="00856D0B"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3. ú</w:t>
      </w:r>
      <w:r w:rsidR="00856D0B" w:rsidRPr="0016410D">
        <w:rPr>
          <w:rFonts w:ascii="Century Schoolbook" w:eastAsia="Times New Roman" w:hAnsi="Century Schoolbook" w:cs="Century Schoolbook"/>
          <w:color w:val="000000"/>
          <w:sz w:val="24"/>
          <w:szCs w:val="24"/>
          <w:lang w:eastAsia="cs-CZ"/>
        </w:rPr>
        <w:t>nora</w:t>
      </w:r>
      <w:r w:rsidR="00856D0B" w:rsidRPr="0016410D">
        <w:rPr>
          <w:rFonts w:ascii="Century Schoolbook" w:eastAsia="Times New Roman" w:hAnsi="Century Schoolbook" w:cs="Century Schoolbook"/>
          <w:color w:val="000000"/>
          <w:sz w:val="24"/>
          <w:szCs w:val="24"/>
          <w:lang w:eastAsia="cs-CZ"/>
        </w:rPr>
        <w:tab/>
        <w:t xml:space="preserve">byly přítomny chovanky besídce, </w:t>
      </w:r>
      <w:proofErr w:type="spellStart"/>
      <w:r w:rsidR="00856D0B" w:rsidRPr="0016410D">
        <w:rPr>
          <w:rFonts w:ascii="Century Schoolbook" w:eastAsia="Times New Roman" w:hAnsi="Century Schoolbook" w:cs="Century Schoolbook"/>
          <w:color w:val="000000"/>
          <w:sz w:val="24"/>
          <w:szCs w:val="24"/>
          <w:lang w:eastAsia="cs-CZ"/>
        </w:rPr>
        <w:t>pořádané</w:t>
      </w:r>
      <w:r w:rsidR="00856D0B" w:rsidRPr="00856D0B">
        <w:rPr>
          <w:rFonts w:ascii="Century Schoolbook" w:eastAsia="Times New Roman" w:hAnsi="Century Schoolbook" w:cs="Century Schoolbook"/>
          <w:color w:val="000000"/>
          <w:sz w:val="24"/>
          <w:szCs w:val="24"/>
          <w:lang w:eastAsia="cs-CZ"/>
        </w:rPr>
        <w:t>v</w:t>
      </w:r>
      <w:proofErr w:type="spellEnd"/>
      <w:r w:rsidR="00856D0B" w:rsidRPr="00856D0B">
        <w:rPr>
          <w:rFonts w:ascii="Century Schoolbook" w:eastAsia="Times New Roman" w:hAnsi="Century Schoolbook" w:cs="Century Schoolbook"/>
          <w:color w:val="000000"/>
          <w:sz w:val="24"/>
          <w:szCs w:val="24"/>
          <w:lang w:eastAsia="cs-CZ"/>
        </w:rPr>
        <w:t xml:space="preserve"> Praze III. ve prospěch ozdravovny čsl. mlá</w:t>
      </w:r>
      <w:r w:rsidR="00856D0B" w:rsidRPr="00856D0B">
        <w:rPr>
          <w:rFonts w:ascii="Century Schoolbook" w:eastAsia="Times New Roman" w:hAnsi="Century Schoolbook" w:cs="Century Schoolbook"/>
          <w:color w:val="000000"/>
          <w:sz w:val="24"/>
          <w:szCs w:val="24"/>
          <w:lang w:eastAsia="cs-CZ"/>
        </w:rPr>
        <w:softHyphen/>
        <w:t>deže.</w:t>
      </w:r>
    </w:p>
    <w:p w14:paraId="7E3DEFFB" w14:textId="77777777" w:rsidR="00856D0B" w:rsidRPr="00856D0B" w:rsidRDefault="00856D0B"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856D0B">
        <w:rPr>
          <w:rFonts w:ascii="Century Schoolbook" w:eastAsia="Times New Roman" w:hAnsi="Century Schoolbook" w:cs="Century Schoolbook"/>
          <w:color w:val="000000"/>
          <w:sz w:val="24"/>
          <w:szCs w:val="24"/>
          <w:lang w:eastAsia="cs-CZ"/>
        </w:rPr>
        <w:t>10. února</w:t>
      </w:r>
      <w:r w:rsidR="0016410D">
        <w:rPr>
          <w:rFonts w:ascii="Century Schoolbook" w:eastAsia="Times New Roman" w:hAnsi="Century Schoolbook" w:cs="Century Schoolbook"/>
          <w:color w:val="000000"/>
          <w:sz w:val="24"/>
          <w:szCs w:val="24"/>
          <w:lang w:eastAsia="cs-CZ"/>
        </w:rPr>
        <w:tab/>
      </w:r>
      <w:r w:rsidRPr="00856D0B">
        <w:rPr>
          <w:rFonts w:ascii="Century Schoolbook" w:eastAsia="Times New Roman" w:hAnsi="Century Schoolbook" w:cs="Century Schoolbook"/>
          <w:color w:val="000000"/>
          <w:sz w:val="24"/>
          <w:szCs w:val="24"/>
          <w:lang w:eastAsia="cs-CZ"/>
        </w:rPr>
        <w:t>zúčastnila se deputace chovanců a chovanek pietní vzpomínky, kterou pořádal Svaz slepec</w:t>
      </w:r>
      <w:r w:rsidRPr="00856D0B">
        <w:rPr>
          <w:rFonts w:ascii="Century Schoolbook" w:eastAsia="Times New Roman" w:hAnsi="Century Schoolbook" w:cs="Century Schoolbook"/>
          <w:color w:val="000000"/>
          <w:sz w:val="24"/>
          <w:szCs w:val="24"/>
          <w:lang w:eastAsia="cs-CZ"/>
        </w:rPr>
        <w:softHyphen/>
        <w:t xml:space="preserve">kých spolků u příležitosti 10. výročí úmrtí K. E. </w:t>
      </w:r>
      <w:proofErr w:type="spellStart"/>
      <w:r w:rsidRPr="00856D0B">
        <w:rPr>
          <w:rFonts w:ascii="Century Schoolbook" w:eastAsia="Times New Roman" w:hAnsi="Century Schoolbook" w:cs="Century Schoolbook"/>
          <w:color w:val="000000"/>
          <w:sz w:val="24"/>
          <w:szCs w:val="24"/>
          <w:lang w:eastAsia="cs-CZ"/>
        </w:rPr>
        <w:t>Macana</w:t>
      </w:r>
      <w:proofErr w:type="spellEnd"/>
      <w:r w:rsidRPr="00856D0B">
        <w:rPr>
          <w:rFonts w:ascii="Century Schoolbook" w:eastAsia="Times New Roman" w:hAnsi="Century Schoolbook" w:cs="Century Schoolbook"/>
          <w:color w:val="000000"/>
          <w:sz w:val="24"/>
          <w:szCs w:val="24"/>
          <w:lang w:eastAsia="cs-CZ"/>
        </w:rPr>
        <w:t xml:space="preserve"> u jeho hrobu na Vyšehradě.</w:t>
      </w:r>
    </w:p>
    <w:p w14:paraId="292C6287" w14:textId="77777777" w:rsidR="00856D0B" w:rsidRPr="00856D0B"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17. ú</w:t>
      </w:r>
      <w:r w:rsidR="00856D0B" w:rsidRPr="00856D0B">
        <w:rPr>
          <w:rFonts w:ascii="Century Schoolbook" w:eastAsia="Times New Roman" w:hAnsi="Century Schoolbook" w:cs="Century Schoolbook"/>
          <w:color w:val="000000"/>
          <w:sz w:val="24"/>
          <w:szCs w:val="24"/>
          <w:lang w:eastAsia="cs-CZ"/>
        </w:rPr>
        <w:t>nora</w:t>
      </w:r>
      <w:r w:rsidR="0016410D">
        <w:rPr>
          <w:rFonts w:ascii="Century Schoolbook" w:eastAsia="Times New Roman" w:hAnsi="Century Schoolbook" w:cs="Century Schoolbook"/>
          <w:color w:val="000000"/>
          <w:sz w:val="24"/>
          <w:szCs w:val="24"/>
          <w:lang w:eastAsia="cs-CZ"/>
        </w:rPr>
        <w:tab/>
      </w:r>
      <w:r w:rsidR="00856D0B" w:rsidRPr="00856D0B">
        <w:rPr>
          <w:rFonts w:ascii="Century Schoolbook" w:eastAsia="Times New Roman" w:hAnsi="Century Schoolbook" w:cs="Century Schoolbook"/>
          <w:color w:val="000000"/>
          <w:sz w:val="24"/>
          <w:szCs w:val="24"/>
          <w:lang w:eastAsia="cs-CZ"/>
        </w:rPr>
        <w:t>vyslechli chovanci a chovanky přednášku na ve</w:t>
      </w:r>
      <w:r w:rsidR="00856D0B" w:rsidRPr="00856D0B">
        <w:rPr>
          <w:rFonts w:ascii="Century Schoolbook" w:eastAsia="Times New Roman" w:hAnsi="Century Schoolbook" w:cs="Century Schoolbook"/>
          <w:color w:val="000000"/>
          <w:sz w:val="24"/>
          <w:szCs w:val="24"/>
          <w:lang w:eastAsia="cs-CZ"/>
        </w:rPr>
        <w:softHyphen/>
        <w:t>čeru Jana Nerudy v Legii Malých v Praze VII.</w:t>
      </w:r>
    </w:p>
    <w:p w14:paraId="26CC8FB7" w14:textId="77777777" w:rsidR="00856D0B" w:rsidRPr="00856D0B"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18. ú</w:t>
      </w:r>
      <w:r w:rsidR="00856D0B" w:rsidRPr="00856D0B">
        <w:rPr>
          <w:rFonts w:ascii="Century Schoolbook" w:eastAsia="Times New Roman" w:hAnsi="Century Schoolbook" w:cs="Century Schoolbook"/>
          <w:color w:val="000000"/>
          <w:sz w:val="24"/>
          <w:szCs w:val="24"/>
          <w:lang w:eastAsia="cs-CZ"/>
        </w:rPr>
        <w:t>nora</w:t>
      </w:r>
      <w:r w:rsidR="0016410D">
        <w:rPr>
          <w:rFonts w:ascii="Century Schoolbook" w:eastAsia="Times New Roman" w:hAnsi="Century Schoolbook" w:cs="Century Schoolbook"/>
          <w:color w:val="000000"/>
          <w:sz w:val="24"/>
          <w:szCs w:val="24"/>
          <w:lang w:eastAsia="cs-CZ"/>
        </w:rPr>
        <w:tab/>
      </w:r>
      <w:r w:rsidR="00856D0B" w:rsidRPr="00856D0B">
        <w:rPr>
          <w:rFonts w:ascii="Century Schoolbook" w:eastAsia="Times New Roman" w:hAnsi="Century Schoolbook" w:cs="Century Schoolbook"/>
          <w:color w:val="000000"/>
          <w:sz w:val="24"/>
          <w:szCs w:val="24"/>
          <w:lang w:eastAsia="cs-CZ"/>
        </w:rPr>
        <w:t xml:space="preserve">byli pozváni chovanci na koncert, konaný </w:t>
      </w:r>
      <w:proofErr w:type="spellStart"/>
      <w:r w:rsidR="00856D0B" w:rsidRPr="00856D0B">
        <w:rPr>
          <w:rFonts w:ascii="Century Schoolbook" w:eastAsia="Times New Roman" w:hAnsi="Century Schoolbook" w:cs="Century Schoolbook"/>
          <w:color w:val="000000"/>
          <w:sz w:val="24"/>
          <w:szCs w:val="24"/>
          <w:lang w:eastAsia="cs-CZ"/>
        </w:rPr>
        <w:t>veSmetanově</w:t>
      </w:r>
      <w:proofErr w:type="spellEnd"/>
      <w:r w:rsidR="00856D0B" w:rsidRPr="00856D0B">
        <w:rPr>
          <w:rFonts w:ascii="Century Schoolbook" w:eastAsia="Times New Roman" w:hAnsi="Century Schoolbook" w:cs="Century Schoolbook"/>
          <w:color w:val="000000"/>
          <w:sz w:val="24"/>
          <w:szCs w:val="24"/>
          <w:lang w:eastAsia="cs-CZ"/>
        </w:rPr>
        <w:t xml:space="preserve"> síni ve prospěch českobratrské ne</w:t>
      </w:r>
      <w:r w:rsidR="00856D0B" w:rsidRPr="00856D0B">
        <w:rPr>
          <w:rFonts w:ascii="Century Schoolbook" w:eastAsia="Times New Roman" w:hAnsi="Century Schoolbook" w:cs="Century Schoolbook"/>
          <w:color w:val="000000"/>
          <w:sz w:val="24"/>
          <w:szCs w:val="24"/>
          <w:lang w:eastAsia="cs-CZ"/>
        </w:rPr>
        <w:softHyphen/>
        <w:t>mocnice.</w:t>
      </w:r>
    </w:p>
    <w:p w14:paraId="10B21B94" w14:textId="77777777" w:rsidR="00856D0B" w:rsidRPr="00856D0B" w:rsidRDefault="00856D0B"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856D0B">
        <w:rPr>
          <w:rFonts w:ascii="Century Schoolbook" w:eastAsia="Times New Roman" w:hAnsi="Century Schoolbook" w:cs="Century Schoolbook"/>
          <w:color w:val="000000"/>
          <w:sz w:val="24"/>
          <w:szCs w:val="24"/>
          <w:lang w:eastAsia="cs-CZ"/>
        </w:rPr>
        <w:t>22. února</w:t>
      </w:r>
      <w:r w:rsidR="0016410D">
        <w:rPr>
          <w:rFonts w:ascii="Century Schoolbook" w:eastAsia="Times New Roman" w:hAnsi="Century Schoolbook" w:cs="Century Schoolbook"/>
          <w:color w:val="000000"/>
          <w:sz w:val="24"/>
          <w:szCs w:val="24"/>
          <w:lang w:eastAsia="cs-CZ"/>
        </w:rPr>
        <w:tab/>
      </w:r>
      <w:r w:rsidRPr="00856D0B">
        <w:rPr>
          <w:rFonts w:ascii="Century Schoolbook" w:eastAsia="Times New Roman" w:hAnsi="Century Schoolbook" w:cs="Century Schoolbook"/>
          <w:color w:val="000000"/>
          <w:sz w:val="24"/>
          <w:szCs w:val="24"/>
          <w:lang w:eastAsia="cs-CZ"/>
        </w:rPr>
        <w:t xml:space="preserve">byla sloužena zádušní mše sv. za </w:t>
      </w:r>
      <w:proofErr w:type="spellStart"/>
      <w:r w:rsidRPr="00856D0B">
        <w:rPr>
          <w:rFonts w:ascii="Century Schoolbook" w:eastAsia="Times New Roman" w:hAnsi="Century Schoolbook" w:cs="Century Schoolbook"/>
          <w:color w:val="000000"/>
          <w:sz w:val="24"/>
          <w:szCs w:val="24"/>
          <w:lang w:eastAsia="cs-CZ"/>
        </w:rPr>
        <w:t>býv</w:t>
      </w:r>
      <w:proofErr w:type="spellEnd"/>
      <w:r w:rsidRPr="00856D0B">
        <w:rPr>
          <w:rFonts w:ascii="Century Schoolbook" w:eastAsia="Times New Roman" w:hAnsi="Century Schoolbook" w:cs="Century Schoolbook"/>
          <w:color w:val="000000"/>
          <w:sz w:val="24"/>
          <w:szCs w:val="24"/>
          <w:lang w:eastAsia="cs-CZ"/>
        </w:rPr>
        <w:t>. pedago</w:t>
      </w:r>
      <w:r w:rsidRPr="00856D0B">
        <w:rPr>
          <w:rFonts w:ascii="Century Schoolbook" w:eastAsia="Times New Roman" w:hAnsi="Century Schoolbook" w:cs="Century Schoolbook"/>
          <w:color w:val="000000"/>
          <w:sz w:val="24"/>
          <w:szCs w:val="24"/>
          <w:lang w:eastAsia="cs-CZ"/>
        </w:rPr>
        <w:softHyphen/>
        <w:t xml:space="preserve">gického správce K. E. </w:t>
      </w:r>
      <w:proofErr w:type="spellStart"/>
      <w:r w:rsidRPr="00856D0B">
        <w:rPr>
          <w:rFonts w:ascii="Century Schoolbook" w:eastAsia="Times New Roman" w:hAnsi="Century Schoolbook" w:cs="Century Schoolbook"/>
          <w:color w:val="000000"/>
          <w:sz w:val="24"/>
          <w:szCs w:val="24"/>
          <w:lang w:eastAsia="cs-CZ"/>
        </w:rPr>
        <w:t>Macana</w:t>
      </w:r>
      <w:proofErr w:type="spellEnd"/>
      <w:r w:rsidRPr="00856D0B">
        <w:rPr>
          <w:rFonts w:ascii="Century Schoolbook" w:eastAsia="Times New Roman" w:hAnsi="Century Schoolbook" w:cs="Century Schoolbook"/>
          <w:color w:val="000000"/>
          <w:sz w:val="24"/>
          <w:szCs w:val="24"/>
          <w:lang w:eastAsia="cs-CZ"/>
        </w:rPr>
        <w:t xml:space="preserve"> v ústavní kapli za účasti všech chovanců a zaměstnanců ústavu.</w:t>
      </w:r>
    </w:p>
    <w:p w14:paraId="1BD8A3CE" w14:textId="77777777" w:rsidR="00856D0B" w:rsidRPr="00856D0B" w:rsidRDefault="00856D0B"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856D0B">
        <w:rPr>
          <w:rFonts w:ascii="Century Schoolbook" w:eastAsia="Times New Roman" w:hAnsi="Century Schoolbook" w:cs="Century Schoolbook"/>
          <w:color w:val="000000"/>
          <w:sz w:val="24"/>
          <w:szCs w:val="24"/>
          <w:lang w:eastAsia="cs-CZ"/>
        </w:rPr>
        <w:t>28. února</w:t>
      </w:r>
      <w:r w:rsidR="0016410D">
        <w:rPr>
          <w:rFonts w:ascii="Century Schoolbook" w:eastAsia="Times New Roman" w:hAnsi="Century Schoolbook" w:cs="Century Schoolbook"/>
          <w:color w:val="000000"/>
          <w:sz w:val="24"/>
          <w:szCs w:val="24"/>
          <w:lang w:eastAsia="cs-CZ"/>
        </w:rPr>
        <w:tab/>
      </w:r>
      <w:r w:rsidRPr="00856D0B">
        <w:rPr>
          <w:rFonts w:ascii="Century Schoolbook" w:eastAsia="Times New Roman" w:hAnsi="Century Schoolbook" w:cs="Century Schoolbook"/>
          <w:color w:val="000000"/>
          <w:sz w:val="24"/>
          <w:szCs w:val="24"/>
          <w:lang w:eastAsia="cs-CZ"/>
        </w:rPr>
        <w:t>vyslechly chovanky přednášku o presidentu T. G. Masarykovi v přednáškové síni v Souke</w:t>
      </w:r>
      <w:r w:rsidRPr="00856D0B">
        <w:rPr>
          <w:rFonts w:ascii="Century Schoolbook" w:eastAsia="Times New Roman" w:hAnsi="Century Schoolbook" w:cs="Century Schoolbook"/>
          <w:color w:val="000000"/>
          <w:sz w:val="24"/>
          <w:szCs w:val="24"/>
          <w:lang w:eastAsia="cs-CZ"/>
        </w:rPr>
        <w:softHyphen/>
        <w:t>nické ulici.</w:t>
      </w:r>
    </w:p>
    <w:p w14:paraId="6110E1A9" w14:textId="77777777" w:rsidR="00856D0B" w:rsidRPr="00856D0B"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1. b</w:t>
      </w:r>
      <w:r w:rsidR="00856D0B" w:rsidRPr="0016410D">
        <w:rPr>
          <w:rFonts w:ascii="Century Schoolbook" w:eastAsia="Times New Roman" w:hAnsi="Century Schoolbook" w:cs="Century Schoolbook"/>
          <w:color w:val="000000"/>
          <w:sz w:val="24"/>
          <w:szCs w:val="24"/>
          <w:lang w:eastAsia="cs-CZ"/>
        </w:rPr>
        <w:t>řezna</w:t>
      </w:r>
      <w:r w:rsidR="0016410D">
        <w:rPr>
          <w:rFonts w:ascii="Century Schoolbook" w:eastAsia="Times New Roman" w:hAnsi="Century Schoolbook" w:cs="Century Schoolbook"/>
          <w:color w:val="000000"/>
          <w:sz w:val="24"/>
          <w:szCs w:val="24"/>
          <w:lang w:eastAsia="cs-CZ"/>
        </w:rPr>
        <w:tab/>
      </w:r>
      <w:r w:rsidR="00856D0B" w:rsidRPr="0016410D">
        <w:rPr>
          <w:rFonts w:ascii="Century Schoolbook" w:eastAsia="Times New Roman" w:hAnsi="Century Schoolbook" w:cs="Century Schoolbook"/>
          <w:color w:val="000000"/>
          <w:sz w:val="24"/>
          <w:szCs w:val="24"/>
          <w:lang w:eastAsia="cs-CZ"/>
        </w:rPr>
        <w:t xml:space="preserve">byli přítomni chovanci symfonickému </w:t>
      </w:r>
      <w:proofErr w:type="spellStart"/>
      <w:r w:rsidR="00856D0B" w:rsidRPr="0016410D">
        <w:rPr>
          <w:rFonts w:ascii="Century Schoolbook" w:eastAsia="Times New Roman" w:hAnsi="Century Schoolbook" w:cs="Century Schoolbook"/>
          <w:color w:val="000000"/>
          <w:sz w:val="24"/>
          <w:szCs w:val="24"/>
          <w:lang w:eastAsia="cs-CZ"/>
        </w:rPr>
        <w:t>koncertu</w:t>
      </w:r>
      <w:r w:rsidR="00856D0B" w:rsidRPr="00856D0B">
        <w:rPr>
          <w:rFonts w:ascii="Century Schoolbook" w:eastAsia="Times New Roman" w:hAnsi="Century Schoolbook" w:cs="Century Schoolbook"/>
          <w:color w:val="000000"/>
          <w:sz w:val="24"/>
          <w:szCs w:val="24"/>
          <w:lang w:eastAsia="cs-CZ"/>
        </w:rPr>
        <w:t>Orchestrálního</w:t>
      </w:r>
      <w:proofErr w:type="spellEnd"/>
      <w:r w:rsidR="00856D0B" w:rsidRPr="00856D0B">
        <w:rPr>
          <w:rFonts w:ascii="Century Schoolbook" w:eastAsia="Times New Roman" w:hAnsi="Century Schoolbook" w:cs="Century Schoolbook"/>
          <w:color w:val="000000"/>
          <w:sz w:val="24"/>
          <w:szCs w:val="24"/>
          <w:lang w:eastAsia="cs-CZ"/>
        </w:rPr>
        <w:t xml:space="preserve"> sdružení v Praze, pořádanému ve Smetanově síni.</w:t>
      </w:r>
    </w:p>
    <w:p w14:paraId="5FAE09B4" w14:textId="77777777" w:rsidR="00856D0B" w:rsidRPr="00856D0B"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 b</w:t>
      </w:r>
      <w:r w:rsidR="00856D0B" w:rsidRPr="00856D0B">
        <w:rPr>
          <w:rFonts w:ascii="Century Schoolbook" w:eastAsia="Times New Roman" w:hAnsi="Century Schoolbook" w:cs="Century Schoolbook"/>
          <w:color w:val="000000"/>
          <w:sz w:val="24"/>
          <w:szCs w:val="24"/>
          <w:lang w:eastAsia="cs-CZ"/>
        </w:rPr>
        <w:t>řezna</w:t>
      </w:r>
      <w:r w:rsidR="0016410D">
        <w:rPr>
          <w:rFonts w:ascii="Century Schoolbook" w:eastAsia="Times New Roman" w:hAnsi="Century Schoolbook" w:cs="Century Schoolbook"/>
          <w:color w:val="000000"/>
          <w:sz w:val="24"/>
          <w:szCs w:val="24"/>
          <w:lang w:eastAsia="cs-CZ"/>
        </w:rPr>
        <w:tab/>
      </w:r>
      <w:r w:rsidR="00856D0B" w:rsidRPr="00856D0B">
        <w:rPr>
          <w:rFonts w:ascii="Century Schoolbook" w:eastAsia="Times New Roman" w:hAnsi="Century Schoolbook" w:cs="Century Schoolbook"/>
          <w:color w:val="000000"/>
          <w:sz w:val="24"/>
          <w:szCs w:val="24"/>
          <w:lang w:eastAsia="cs-CZ"/>
        </w:rPr>
        <w:t>konala se masopustní zábava chovanců v tělo</w:t>
      </w:r>
      <w:r w:rsidR="00856D0B" w:rsidRPr="00856D0B">
        <w:rPr>
          <w:rFonts w:ascii="Century Schoolbook" w:eastAsia="Times New Roman" w:hAnsi="Century Schoolbook" w:cs="Century Schoolbook"/>
          <w:color w:val="000000"/>
          <w:sz w:val="24"/>
          <w:szCs w:val="24"/>
          <w:lang w:eastAsia="cs-CZ"/>
        </w:rPr>
        <w:softHyphen/>
        <w:t>cvičně ústavu.</w:t>
      </w:r>
    </w:p>
    <w:p w14:paraId="32B71B27" w14:textId="77777777" w:rsidR="00856D0B" w:rsidRPr="00856D0B"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4. b</w:t>
      </w:r>
      <w:r w:rsidR="00856D0B" w:rsidRPr="00856D0B">
        <w:rPr>
          <w:rFonts w:ascii="Century Schoolbook" w:eastAsia="Times New Roman" w:hAnsi="Century Schoolbook" w:cs="Century Schoolbook"/>
          <w:color w:val="000000"/>
          <w:sz w:val="24"/>
          <w:szCs w:val="24"/>
          <w:lang w:eastAsia="cs-CZ"/>
        </w:rPr>
        <w:t>řezna</w:t>
      </w:r>
      <w:r w:rsidR="0016410D">
        <w:rPr>
          <w:rFonts w:ascii="Century Schoolbook" w:eastAsia="Times New Roman" w:hAnsi="Century Schoolbook" w:cs="Century Schoolbook"/>
          <w:color w:val="000000"/>
          <w:sz w:val="24"/>
          <w:szCs w:val="24"/>
          <w:lang w:eastAsia="cs-CZ"/>
        </w:rPr>
        <w:tab/>
      </w:r>
      <w:r w:rsidR="00856D0B" w:rsidRPr="00856D0B">
        <w:rPr>
          <w:rFonts w:ascii="Century Schoolbook" w:eastAsia="Times New Roman" w:hAnsi="Century Schoolbook" w:cs="Century Schoolbook"/>
          <w:color w:val="000000"/>
          <w:sz w:val="24"/>
          <w:szCs w:val="24"/>
          <w:lang w:eastAsia="cs-CZ"/>
        </w:rPr>
        <w:t xml:space="preserve">byli přítomni chovanci zádušní mši sv. za </w:t>
      </w:r>
      <w:proofErr w:type="spellStart"/>
      <w:r w:rsidR="00856D0B" w:rsidRPr="00856D0B">
        <w:rPr>
          <w:rFonts w:ascii="Century Schoolbook" w:eastAsia="Times New Roman" w:hAnsi="Century Schoolbook" w:cs="Century Schoolbook"/>
          <w:color w:val="000000"/>
          <w:sz w:val="24"/>
          <w:szCs w:val="24"/>
          <w:lang w:eastAsia="cs-CZ"/>
        </w:rPr>
        <w:t>býv</w:t>
      </w:r>
      <w:proofErr w:type="spellEnd"/>
      <w:r w:rsidR="00856D0B" w:rsidRPr="00856D0B">
        <w:rPr>
          <w:rFonts w:ascii="Century Schoolbook" w:eastAsia="Times New Roman" w:hAnsi="Century Schoolbook" w:cs="Century Schoolbook"/>
          <w:color w:val="000000"/>
          <w:sz w:val="24"/>
          <w:szCs w:val="24"/>
          <w:lang w:eastAsia="cs-CZ"/>
        </w:rPr>
        <w:t xml:space="preserve">. člena ředitelstva pí Helenu </w:t>
      </w:r>
      <w:proofErr w:type="spellStart"/>
      <w:r w:rsidR="00856D0B" w:rsidRPr="00856D0B">
        <w:rPr>
          <w:rFonts w:ascii="Century Schoolbook" w:eastAsia="Times New Roman" w:hAnsi="Century Schoolbook" w:cs="Century Schoolbook"/>
          <w:color w:val="000000"/>
          <w:sz w:val="24"/>
          <w:szCs w:val="24"/>
          <w:lang w:eastAsia="cs-CZ"/>
        </w:rPr>
        <w:t>Baillet-Latourovou</w:t>
      </w:r>
      <w:proofErr w:type="spellEnd"/>
      <w:r w:rsidR="00856D0B" w:rsidRPr="00856D0B">
        <w:rPr>
          <w:rFonts w:ascii="Century Schoolbook" w:eastAsia="Times New Roman" w:hAnsi="Century Schoolbook" w:cs="Century Schoolbook"/>
          <w:color w:val="000000"/>
          <w:sz w:val="24"/>
          <w:szCs w:val="24"/>
          <w:lang w:eastAsia="cs-CZ"/>
        </w:rPr>
        <w:t>.</w:t>
      </w:r>
    </w:p>
    <w:p w14:paraId="35997C10" w14:textId="77777777" w:rsidR="00856D0B" w:rsidRPr="00856D0B"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5. b</w:t>
      </w:r>
      <w:r w:rsidR="00856D0B" w:rsidRPr="00856D0B">
        <w:rPr>
          <w:rFonts w:ascii="Century Schoolbook" w:eastAsia="Times New Roman" w:hAnsi="Century Schoolbook" w:cs="Century Schoolbook"/>
          <w:color w:val="000000"/>
          <w:sz w:val="24"/>
          <w:szCs w:val="24"/>
          <w:lang w:eastAsia="cs-CZ"/>
        </w:rPr>
        <w:t>řezna</w:t>
      </w:r>
      <w:r w:rsidR="0016410D">
        <w:rPr>
          <w:rFonts w:ascii="Century Schoolbook" w:eastAsia="Times New Roman" w:hAnsi="Century Schoolbook" w:cs="Century Schoolbook"/>
          <w:color w:val="000000"/>
          <w:sz w:val="24"/>
          <w:szCs w:val="24"/>
          <w:lang w:eastAsia="cs-CZ"/>
        </w:rPr>
        <w:tab/>
      </w:r>
      <w:r w:rsidR="00856D0B" w:rsidRPr="00856D0B">
        <w:rPr>
          <w:rFonts w:ascii="Century Schoolbook" w:eastAsia="Times New Roman" w:hAnsi="Century Schoolbook" w:cs="Century Schoolbook"/>
          <w:color w:val="000000"/>
          <w:sz w:val="24"/>
          <w:szCs w:val="24"/>
          <w:lang w:eastAsia="cs-CZ"/>
        </w:rPr>
        <w:t xml:space="preserve">navštívili chovanci divadelní hru „Záhada v </w:t>
      </w:r>
      <w:proofErr w:type="spellStart"/>
      <w:proofErr w:type="gramStart"/>
      <w:r w:rsidR="00856D0B" w:rsidRPr="00856D0B">
        <w:rPr>
          <w:rFonts w:ascii="Century Schoolbook" w:eastAsia="Times New Roman" w:hAnsi="Century Schoolbook" w:cs="Century Schoolbook"/>
          <w:color w:val="000000"/>
          <w:sz w:val="24"/>
          <w:szCs w:val="24"/>
          <w:lang w:eastAsia="cs-CZ"/>
        </w:rPr>
        <w:t>II.poschodí</w:t>
      </w:r>
      <w:proofErr w:type="spellEnd"/>
      <w:proofErr w:type="gramEnd"/>
      <w:r w:rsidR="00856D0B" w:rsidRPr="00856D0B">
        <w:rPr>
          <w:rFonts w:ascii="Century Schoolbook" w:eastAsia="Times New Roman" w:hAnsi="Century Schoolbook" w:cs="Century Schoolbook"/>
          <w:color w:val="000000"/>
          <w:sz w:val="24"/>
          <w:szCs w:val="24"/>
          <w:lang w:eastAsia="cs-CZ"/>
        </w:rPr>
        <w:t>", kterou pořádal Spolek čs. nevido</w:t>
      </w:r>
      <w:r w:rsidR="00856D0B" w:rsidRPr="00856D0B">
        <w:rPr>
          <w:rFonts w:ascii="Century Schoolbook" w:eastAsia="Times New Roman" w:hAnsi="Century Schoolbook" w:cs="Century Schoolbook"/>
          <w:color w:val="000000"/>
          <w:sz w:val="24"/>
          <w:szCs w:val="24"/>
          <w:lang w:eastAsia="cs-CZ"/>
        </w:rPr>
        <w:softHyphen/>
        <w:t>mých esperantistů ve Švandově divadle.</w:t>
      </w:r>
    </w:p>
    <w:p w14:paraId="5C3943EF" w14:textId="77777777" w:rsidR="00856D0B" w:rsidRPr="00856D0B" w:rsidRDefault="00856D0B"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856D0B">
        <w:rPr>
          <w:rFonts w:ascii="Century Schoolbook" w:eastAsia="Times New Roman" w:hAnsi="Century Schoolbook" w:cs="Century Schoolbook"/>
          <w:color w:val="000000"/>
          <w:sz w:val="24"/>
          <w:szCs w:val="24"/>
          <w:lang w:eastAsia="cs-CZ"/>
        </w:rPr>
        <w:t>7. března</w:t>
      </w:r>
      <w:r w:rsidR="0016410D">
        <w:rPr>
          <w:rFonts w:ascii="Century Schoolbook" w:eastAsia="Times New Roman" w:hAnsi="Century Schoolbook" w:cs="Century Schoolbook"/>
          <w:color w:val="000000"/>
          <w:sz w:val="24"/>
          <w:szCs w:val="24"/>
          <w:lang w:eastAsia="cs-CZ"/>
        </w:rPr>
        <w:tab/>
      </w:r>
      <w:r w:rsidRPr="00856D0B">
        <w:rPr>
          <w:rFonts w:ascii="Century Schoolbook" w:eastAsia="Times New Roman" w:hAnsi="Century Schoolbook" w:cs="Century Schoolbook"/>
          <w:color w:val="000000"/>
          <w:sz w:val="24"/>
          <w:szCs w:val="24"/>
          <w:lang w:eastAsia="cs-CZ"/>
        </w:rPr>
        <w:t>byla uspořádána oslava 85. narozenin p. presidenta-Osvoboditele T. G. Masaryka za účasti všech chovanců a zaměstnanců. Kromě proslovu byly na programu hudební skladby, které před</w:t>
      </w:r>
      <w:r w:rsidRPr="00856D0B">
        <w:rPr>
          <w:rFonts w:ascii="Century Schoolbook" w:eastAsia="Times New Roman" w:hAnsi="Century Schoolbook" w:cs="Century Schoolbook"/>
          <w:color w:val="000000"/>
          <w:sz w:val="24"/>
          <w:szCs w:val="24"/>
          <w:lang w:eastAsia="cs-CZ"/>
        </w:rPr>
        <w:softHyphen/>
        <w:t xml:space="preserve">nesl smíšený sbor pěvecký a smíšený orchestr. Slavnost byla zakončena státní </w:t>
      </w:r>
      <w:proofErr w:type="spellStart"/>
      <w:proofErr w:type="gramStart"/>
      <w:r w:rsidRPr="00856D0B">
        <w:rPr>
          <w:rFonts w:ascii="Century Schoolbook" w:eastAsia="Times New Roman" w:hAnsi="Century Schoolbook" w:cs="Century Schoolbook"/>
          <w:color w:val="000000"/>
          <w:sz w:val="24"/>
          <w:szCs w:val="24"/>
          <w:lang w:eastAsia="cs-CZ"/>
        </w:rPr>
        <w:t>hymnou.K</w:t>
      </w:r>
      <w:proofErr w:type="spellEnd"/>
      <w:proofErr w:type="gramEnd"/>
      <w:r w:rsidRPr="00856D0B">
        <w:rPr>
          <w:rFonts w:ascii="Century Schoolbook" w:eastAsia="Times New Roman" w:hAnsi="Century Schoolbook" w:cs="Century Schoolbook"/>
          <w:color w:val="000000"/>
          <w:sz w:val="24"/>
          <w:szCs w:val="24"/>
          <w:lang w:eastAsia="cs-CZ"/>
        </w:rPr>
        <w:t xml:space="preserve"> téže oslavě konal se odpoledne koncert Pěvec</w:t>
      </w:r>
      <w:r w:rsidRPr="00856D0B">
        <w:rPr>
          <w:rFonts w:ascii="Century Schoolbook" w:eastAsia="Times New Roman" w:hAnsi="Century Schoolbook" w:cs="Century Schoolbook"/>
          <w:color w:val="000000"/>
          <w:sz w:val="24"/>
          <w:szCs w:val="24"/>
          <w:lang w:eastAsia="cs-CZ"/>
        </w:rPr>
        <w:softHyphen/>
        <w:t>kého sdruženi pražských učitelek v místnosti ústavu za přítomnosti všech chovanců.</w:t>
      </w:r>
    </w:p>
    <w:p w14:paraId="1BF004AA" w14:textId="77777777" w:rsidR="006C0921" w:rsidRPr="006C0921" w:rsidRDefault="006C0921" w:rsidP="006C0921">
      <w:pPr>
        <w:spacing w:after="0" w:line="240" w:lineRule="auto"/>
        <w:rPr>
          <w:rFonts w:ascii="Times New Roman" w:eastAsia="Times New Roman" w:hAnsi="Times New Roman"/>
          <w:sz w:val="24"/>
          <w:szCs w:val="24"/>
        </w:rPr>
      </w:pPr>
    </w:p>
    <w:p w14:paraId="61EFA341" w14:textId="77777777" w:rsidR="006C0921" w:rsidRDefault="006E4AC9" w:rsidP="00F57160">
      <w:pPr>
        <w:spacing w:after="0" w:line="240" w:lineRule="auto"/>
        <w:jc w:val="center"/>
        <w:rPr>
          <w:rFonts w:ascii="Century Schoolbook" w:eastAsia="Times New Roman" w:hAnsi="Century Schoolbook" w:cs="Century Schoolbook"/>
          <w:b/>
          <w:bCs/>
          <w:color w:val="000000"/>
          <w:sz w:val="36"/>
          <w:szCs w:val="18"/>
          <w:lang w:eastAsia="cs-CZ"/>
        </w:rPr>
      </w:pPr>
      <w:r>
        <w:rPr>
          <w:noProof/>
          <w:lang w:eastAsia="cs-CZ"/>
        </w:rPr>
        <w:drawing>
          <wp:inline distT="0" distB="0" distL="0" distR="0" wp14:anchorId="75F7FC57" wp14:editId="29820BC4">
            <wp:extent cx="5760720" cy="377065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11">
                      <a:extLst>
                        <a:ext uri="{28A0092B-C50C-407E-A947-70E740481C1C}">
                          <a14:useLocalDpi xmlns:a14="http://schemas.microsoft.com/office/drawing/2010/main" val="0"/>
                        </a:ext>
                      </a:extLst>
                    </a:blip>
                    <a:stretch>
                      <a:fillRect/>
                    </a:stretch>
                  </pic:blipFill>
                  <pic:spPr>
                    <a:xfrm>
                      <a:off x="0" y="0"/>
                      <a:ext cx="5760720" cy="3770653"/>
                    </a:xfrm>
                    <a:prstGeom prst="rect">
                      <a:avLst/>
                    </a:prstGeom>
                  </pic:spPr>
                </pic:pic>
              </a:graphicData>
            </a:graphic>
          </wp:inline>
        </w:drawing>
      </w:r>
    </w:p>
    <w:p w14:paraId="4156E8FA" w14:textId="77777777" w:rsidR="006E4AC9" w:rsidRPr="00F8481F" w:rsidRDefault="006E4AC9" w:rsidP="006E4AC9">
      <w:pPr>
        <w:spacing w:after="0" w:line="240" w:lineRule="auto"/>
        <w:rPr>
          <w:rFonts w:ascii="Times New Roman" w:eastAsia="Times New Roman" w:hAnsi="Times New Roman"/>
          <w:sz w:val="44"/>
          <w:szCs w:val="24"/>
        </w:rPr>
      </w:pPr>
      <w:r w:rsidRPr="00F8481F">
        <w:rPr>
          <w:rFonts w:ascii="Century Schoolbook" w:eastAsia="Times New Roman" w:hAnsi="Century Schoolbook" w:cs="Century Schoolbook"/>
          <w:color w:val="000000"/>
          <w:sz w:val="24"/>
          <w:szCs w:val="15"/>
          <w:lang w:eastAsia="cs-CZ"/>
        </w:rPr>
        <w:t xml:space="preserve">Oddělení dívek při vyučování čtení </w:t>
      </w:r>
      <w:proofErr w:type="spellStart"/>
      <w:r w:rsidRPr="00F8481F">
        <w:rPr>
          <w:rFonts w:ascii="Century Schoolbook" w:eastAsia="Times New Roman" w:hAnsi="Century Schoolbook" w:cs="Century Schoolbook"/>
          <w:color w:val="000000"/>
          <w:sz w:val="24"/>
          <w:szCs w:val="15"/>
          <w:lang w:eastAsia="cs-CZ"/>
        </w:rPr>
        <w:t>Brailleova</w:t>
      </w:r>
      <w:proofErr w:type="spellEnd"/>
      <w:r w:rsidRPr="00F8481F">
        <w:rPr>
          <w:rFonts w:ascii="Century Schoolbook" w:eastAsia="Times New Roman" w:hAnsi="Century Schoolbook" w:cs="Century Schoolbook"/>
          <w:color w:val="000000"/>
          <w:sz w:val="24"/>
          <w:szCs w:val="15"/>
          <w:lang w:eastAsia="cs-CZ"/>
        </w:rPr>
        <w:t xml:space="preserve"> písma.</w:t>
      </w:r>
    </w:p>
    <w:p w14:paraId="3E349C08" w14:textId="77777777" w:rsidR="006C0921" w:rsidRDefault="006C0921" w:rsidP="00F57160">
      <w:pPr>
        <w:spacing w:after="0" w:line="240" w:lineRule="auto"/>
        <w:jc w:val="center"/>
        <w:rPr>
          <w:rFonts w:ascii="Century Schoolbook" w:eastAsia="Times New Roman" w:hAnsi="Century Schoolbook" w:cs="Century Schoolbook"/>
          <w:b/>
          <w:bCs/>
          <w:color w:val="000000"/>
          <w:sz w:val="36"/>
          <w:szCs w:val="18"/>
          <w:lang w:eastAsia="cs-CZ"/>
        </w:rPr>
      </w:pPr>
    </w:p>
    <w:p w14:paraId="0352B740"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9. března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navštívili chovanci koncert Pěveckého sdružení pražských učitelů v Legii Malých v Praze VII.</w:t>
      </w:r>
    </w:p>
    <w:p w14:paraId="174CCBA6"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25. března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pronesl přednášku s hudebními ukázkami p. Ar</w:t>
      </w:r>
      <w:r w:rsidRPr="006E4AC9">
        <w:rPr>
          <w:rFonts w:ascii="Century Schoolbook" w:eastAsia="Times New Roman" w:hAnsi="Century Schoolbook" w:cs="Century Schoolbook"/>
          <w:color w:val="000000"/>
          <w:sz w:val="24"/>
          <w:szCs w:val="24"/>
          <w:lang w:eastAsia="cs-CZ"/>
        </w:rPr>
        <w:softHyphen/>
        <w:t xml:space="preserve">nošt </w:t>
      </w:r>
      <w:proofErr w:type="spellStart"/>
      <w:r w:rsidRPr="006E4AC9">
        <w:rPr>
          <w:rFonts w:ascii="Century Schoolbook" w:eastAsia="Times New Roman" w:hAnsi="Century Schoolbook" w:cs="Century Schoolbook"/>
          <w:color w:val="000000"/>
          <w:sz w:val="24"/>
          <w:szCs w:val="24"/>
          <w:lang w:eastAsia="cs-CZ"/>
        </w:rPr>
        <w:t>Kirpal</w:t>
      </w:r>
      <w:proofErr w:type="spellEnd"/>
      <w:r w:rsidRPr="006E4AC9">
        <w:rPr>
          <w:rFonts w:ascii="Century Schoolbook" w:eastAsia="Times New Roman" w:hAnsi="Century Schoolbook" w:cs="Century Schoolbook"/>
          <w:color w:val="000000"/>
          <w:sz w:val="24"/>
          <w:szCs w:val="24"/>
          <w:lang w:eastAsia="cs-CZ"/>
        </w:rPr>
        <w:t>.</w:t>
      </w:r>
    </w:p>
    <w:p w14:paraId="782D5806"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30. března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vyslechli chovanci I. řádný koncert zpěváckého spolku „Hlahol“ ve Smetanově síni.</w:t>
      </w:r>
    </w:p>
    <w:p w14:paraId="7E96E246"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8. dubna</w:t>
      </w:r>
      <w:r w:rsidRPr="006E4AC9">
        <w:rPr>
          <w:rFonts w:ascii="Century Schoolbook" w:eastAsia="Times New Roman" w:hAnsi="Century Schoolbook" w:cs="Century Schoolbook"/>
          <w:color w:val="000000"/>
          <w:sz w:val="24"/>
          <w:szCs w:val="24"/>
          <w:lang w:eastAsia="cs-CZ"/>
        </w:rPr>
        <w:tab/>
        <w:t xml:space="preserve">přednášela chovancům pí V. Zachovalová </w:t>
      </w:r>
      <w:proofErr w:type="spellStart"/>
      <w:r w:rsidRPr="006E4AC9">
        <w:rPr>
          <w:rFonts w:ascii="Century Schoolbook" w:eastAsia="Times New Roman" w:hAnsi="Century Schoolbook" w:cs="Century Schoolbook"/>
          <w:color w:val="000000"/>
          <w:sz w:val="24"/>
          <w:szCs w:val="24"/>
          <w:lang w:eastAsia="cs-CZ"/>
        </w:rPr>
        <w:t>natéma</w:t>
      </w:r>
      <w:proofErr w:type="spellEnd"/>
      <w:r w:rsidRPr="006E4AC9">
        <w:rPr>
          <w:rFonts w:ascii="Century Schoolbook" w:eastAsia="Times New Roman" w:hAnsi="Century Schoolbook" w:cs="Century Schoolbook"/>
          <w:color w:val="000000"/>
          <w:sz w:val="24"/>
          <w:szCs w:val="24"/>
          <w:lang w:eastAsia="cs-CZ"/>
        </w:rPr>
        <w:t xml:space="preserve"> „Pražské </w:t>
      </w:r>
      <w:proofErr w:type="spellStart"/>
      <w:r w:rsidRPr="006E4AC9">
        <w:rPr>
          <w:rFonts w:ascii="Century Schoolbook" w:eastAsia="Times New Roman" w:hAnsi="Century Schoolbook" w:cs="Century Schoolbook"/>
          <w:color w:val="000000"/>
          <w:sz w:val="24"/>
          <w:szCs w:val="24"/>
          <w:lang w:eastAsia="cs-CZ"/>
        </w:rPr>
        <w:t>Gheto</w:t>
      </w:r>
      <w:proofErr w:type="spellEnd"/>
      <w:r w:rsidRPr="006E4AC9">
        <w:rPr>
          <w:rFonts w:ascii="Century Schoolbook" w:eastAsia="Times New Roman" w:hAnsi="Century Schoolbook" w:cs="Century Schoolbook"/>
          <w:color w:val="000000"/>
          <w:sz w:val="24"/>
          <w:szCs w:val="24"/>
          <w:lang w:eastAsia="cs-CZ"/>
        </w:rPr>
        <w:t>“.</w:t>
      </w:r>
    </w:p>
    <w:p w14:paraId="7D73A09F"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12. dubna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navštívily chovanky koncert pěveckého sboru „Vinohradský Hlahol" ve Smetanově síni.</w:t>
      </w:r>
    </w:p>
    <w:p w14:paraId="57E5E414"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22. dubna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konal se polodenní výlet chovanců do okolí Podbaby.</w:t>
      </w:r>
    </w:p>
    <w:p w14:paraId="296BB7E5"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8. května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zúčastnil se ústav mezinárodní výstavy slepec</w:t>
      </w:r>
      <w:r w:rsidRPr="006E4AC9">
        <w:rPr>
          <w:rFonts w:ascii="Century Schoolbook" w:eastAsia="Times New Roman" w:hAnsi="Century Schoolbook" w:cs="Century Schoolbook"/>
          <w:color w:val="000000"/>
          <w:sz w:val="24"/>
          <w:szCs w:val="24"/>
          <w:lang w:eastAsia="cs-CZ"/>
        </w:rPr>
        <w:softHyphen/>
        <w:t>kého tisku zapůjčením různých knih a pomů</w:t>
      </w:r>
      <w:r w:rsidRPr="006E4AC9">
        <w:rPr>
          <w:rFonts w:ascii="Century Schoolbook" w:eastAsia="Times New Roman" w:hAnsi="Century Schoolbook" w:cs="Century Schoolbook"/>
          <w:color w:val="000000"/>
          <w:sz w:val="24"/>
          <w:szCs w:val="24"/>
          <w:lang w:eastAsia="cs-CZ"/>
        </w:rPr>
        <w:softHyphen/>
        <w:t>cek.</w:t>
      </w:r>
    </w:p>
    <w:p w14:paraId="247AA3DC" w14:textId="77777777" w:rsidR="006E4AC9" w:rsidRPr="006E4AC9"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13. května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byly přítomny chovanky koncertu v Husově domě.</w:t>
      </w:r>
    </w:p>
    <w:p w14:paraId="0FECF655" w14:textId="77777777" w:rsidR="006E4AC9" w:rsidRPr="0016410D" w:rsidRDefault="006E4AC9"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6E4AC9">
        <w:rPr>
          <w:rFonts w:ascii="Century Schoolbook" w:eastAsia="Times New Roman" w:hAnsi="Century Schoolbook" w:cs="Century Schoolbook"/>
          <w:color w:val="000000"/>
          <w:sz w:val="24"/>
          <w:szCs w:val="24"/>
          <w:lang w:eastAsia="cs-CZ"/>
        </w:rPr>
        <w:t>15. května</w:t>
      </w:r>
      <w:r w:rsidR="0016410D">
        <w:rPr>
          <w:rFonts w:ascii="Century Schoolbook" w:eastAsia="Times New Roman" w:hAnsi="Century Schoolbook" w:cs="Century Schoolbook"/>
          <w:color w:val="000000"/>
          <w:sz w:val="24"/>
          <w:szCs w:val="24"/>
          <w:lang w:eastAsia="cs-CZ"/>
        </w:rPr>
        <w:tab/>
      </w:r>
      <w:r w:rsidRPr="006E4AC9">
        <w:rPr>
          <w:rFonts w:ascii="Century Schoolbook" w:eastAsia="Times New Roman" w:hAnsi="Century Schoolbook" w:cs="Century Schoolbook"/>
          <w:color w:val="000000"/>
          <w:sz w:val="24"/>
          <w:szCs w:val="24"/>
          <w:lang w:eastAsia="cs-CZ"/>
        </w:rPr>
        <w:t>zúčastnil se přednesem hudebních skladeb smí</w:t>
      </w:r>
      <w:r w:rsidRPr="006E4AC9">
        <w:rPr>
          <w:rFonts w:ascii="Century Schoolbook" w:eastAsia="Times New Roman" w:hAnsi="Century Schoolbook" w:cs="Century Schoolbook"/>
          <w:color w:val="000000"/>
          <w:sz w:val="24"/>
          <w:szCs w:val="24"/>
          <w:lang w:eastAsia="cs-CZ"/>
        </w:rPr>
        <w:softHyphen/>
        <w:t>šený orchestr a pěvecký sbor chovanců ústavu „Manifestace pro slepeckou knihu" ve Smeta</w:t>
      </w:r>
      <w:r w:rsidRPr="006E4AC9">
        <w:rPr>
          <w:rFonts w:ascii="Century Schoolbook" w:eastAsia="Times New Roman" w:hAnsi="Century Schoolbook" w:cs="Century Schoolbook"/>
          <w:color w:val="000000"/>
          <w:sz w:val="24"/>
          <w:szCs w:val="24"/>
          <w:lang w:eastAsia="cs-CZ"/>
        </w:rPr>
        <w:softHyphen/>
        <w:t>nově síni Obecního domu.</w:t>
      </w:r>
    </w:p>
    <w:p w14:paraId="10B2D254"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16. května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navštívily chovanky koncert zpěváckého spolku „Hlahol".</w:t>
      </w:r>
    </w:p>
    <w:p w14:paraId="373BA3E1"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20. května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byla uspořádána vycházka chovanek do mezi</w:t>
      </w:r>
      <w:r w:rsidRPr="00EB5FCF">
        <w:rPr>
          <w:rFonts w:ascii="Century Schoolbook" w:eastAsia="Times New Roman" w:hAnsi="Century Schoolbook" w:cs="Century Schoolbook"/>
          <w:color w:val="000000"/>
          <w:sz w:val="24"/>
          <w:szCs w:val="24"/>
          <w:lang w:eastAsia="cs-CZ"/>
        </w:rPr>
        <w:softHyphen/>
        <w:t>národni výstavy slepeckého tisku.</w:t>
      </w:r>
    </w:p>
    <w:p w14:paraId="060AAD88"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27.května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konala se vycházka chovanců do téže výstavy.</w:t>
      </w:r>
    </w:p>
    <w:p w14:paraId="62AFF61F"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13.června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byl vykonán celodenní výlet chovanců do Šárky.</w:t>
      </w:r>
    </w:p>
    <w:p w14:paraId="1381FA8D"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16.června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 xml:space="preserve">účinkoval smíšený sbor chovanců za řízení </w:t>
      </w:r>
      <w:proofErr w:type="spellStart"/>
      <w:r w:rsidRPr="00EB5FCF">
        <w:rPr>
          <w:rFonts w:ascii="Century Schoolbook" w:eastAsia="Times New Roman" w:hAnsi="Century Schoolbook" w:cs="Century Schoolbook"/>
          <w:color w:val="000000"/>
          <w:sz w:val="24"/>
          <w:szCs w:val="24"/>
          <w:lang w:eastAsia="cs-CZ"/>
        </w:rPr>
        <w:t>panaučitele</w:t>
      </w:r>
      <w:proofErr w:type="spellEnd"/>
      <w:r w:rsidRPr="00EB5FCF">
        <w:rPr>
          <w:rFonts w:ascii="Century Schoolbook" w:eastAsia="Times New Roman" w:hAnsi="Century Schoolbook" w:cs="Century Schoolbook"/>
          <w:color w:val="000000"/>
          <w:sz w:val="24"/>
          <w:szCs w:val="24"/>
          <w:lang w:eastAsia="cs-CZ"/>
        </w:rPr>
        <w:t xml:space="preserve"> B. Ulricha při zahradní slavnosti Čs. Slepeckého tisku v Chotkových sadech.</w:t>
      </w:r>
    </w:p>
    <w:p w14:paraId="7C75AD4A"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17.června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doprovodily chovanky na poslední cestě svou družku Růženu Schmidtovou.</w:t>
      </w:r>
    </w:p>
    <w:p w14:paraId="4985E751"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19.června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konal se polodenní výlet chovanců do Hvězdy.</w:t>
      </w:r>
    </w:p>
    <w:p w14:paraId="3107FCF2"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20</w:t>
      </w:r>
      <w:r w:rsidRPr="00EB5FCF">
        <w:rPr>
          <w:rFonts w:ascii="Century Schoolbook" w:eastAsia="Times New Roman" w:hAnsi="Century Schoolbook" w:cs="Century Schoolbook"/>
          <w:color w:val="000000"/>
          <w:sz w:val="24"/>
          <w:szCs w:val="24"/>
          <w:lang w:eastAsia="cs-CZ"/>
        </w:rPr>
        <w:t>.června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pořádal spolek „Sočné" celodenní výlet, k ně</w:t>
      </w:r>
      <w:r w:rsidRPr="00EB5FCF">
        <w:rPr>
          <w:rFonts w:ascii="Century Schoolbook" w:eastAsia="Times New Roman" w:hAnsi="Century Schoolbook" w:cs="Century Schoolbook"/>
          <w:color w:val="000000"/>
          <w:sz w:val="24"/>
          <w:szCs w:val="24"/>
          <w:lang w:eastAsia="cs-CZ"/>
        </w:rPr>
        <w:softHyphen/>
        <w:t>muž přizval chovance-esperantisty.</w:t>
      </w:r>
    </w:p>
    <w:p w14:paraId="1A7FA6AF"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22.června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účinkoval malý orchestr za řízení pana učitele J. Trdly při náladovém večeru na letním cvi</w:t>
      </w:r>
      <w:r w:rsidRPr="00EB5FCF">
        <w:rPr>
          <w:rFonts w:ascii="Century Schoolbook" w:eastAsia="Times New Roman" w:hAnsi="Century Schoolbook" w:cs="Century Schoolbook"/>
          <w:color w:val="000000"/>
          <w:sz w:val="24"/>
          <w:szCs w:val="24"/>
          <w:lang w:eastAsia="cs-CZ"/>
        </w:rPr>
        <w:softHyphen/>
        <w:t>čišti tělocvičné jednoty „Sokol" v Praze III.</w:t>
      </w:r>
    </w:p>
    <w:p w14:paraId="2E2A4817"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25. června</w:t>
      </w:r>
      <w:r w:rsidR="0016410D">
        <w:rPr>
          <w:rFonts w:ascii="Century Schoolbook" w:eastAsia="Times New Roman" w:hAnsi="Century Schoolbook" w:cs="Century Schoolbook"/>
          <w:color w:val="000000"/>
          <w:sz w:val="24"/>
          <w:szCs w:val="24"/>
          <w:lang w:eastAsia="cs-CZ"/>
        </w:rPr>
        <w:tab/>
      </w:r>
      <w:r w:rsidRPr="0016410D">
        <w:rPr>
          <w:rFonts w:ascii="Century Schoolbook" w:eastAsia="Times New Roman" w:hAnsi="Century Schoolbook" w:cs="Century Schoolbook"/>
          <w:color w:val="000000"/>
          <w:sz w:val="24"/>
          <w:szCs w:val="24"/>
          <w:lang w:eastAsia="cs-CZ"/>
        </w:rPr>
        <w:t xml:space="preserve">byla uspořádána závěrečná hudební </w:t>
      </w:r>
      <w:proofErr w:type="spellStart"/>
      <w:r w:rsidRPr="0016410D">
        <w:rPr>
          <w:rFonts w:ascii="Century Schoolbook" w:eastAsia="Times New Roman" w:hAnsi="Century Schoolbook" w:cs="Century Schoolbook"/>
          <w:color w:val="000000"/>
          <w:sz w:val="24"/>
          <w:szCs w:val="24"/>
          <w:lang w:eastAsia="cs-CZ"/>
        </w:rPr>
        <w:t>produkce</w:t>
      </w:r>
      <w:r w:rsidRPr="00EB5FCF">
        <w:rPr>
          <w:rFonts w:ascii="Century Schoolbook" w:eastAsia="Times New Roman" w:hAnsi="Century Schoolbook" w:cs="Century Schoolbook"/>
          <w:color w:val="000000"/>
          <w:sz w:val="24"/>
          <w:szCs w:val="24"/>
          <w:lang w:eastAsia="cs-CZ"/>
        </w:rPr>
        <w:t>chovanců</w:t>
      </w:r>
      <w:proofErr w:type="spellEnd"/>
      <w:r w:rsidRPr="00EB5FCF">
        <w:rPr>
          <w:rFonts w:ascii="Century Schoolbook" w:eastAsia="Times New Roman" w:hAnsi="Century Schoolbook" w:cs="Century Schoolbook"/>
          <w:color w:val="000000"/>
          <w:sz w:val="24"/>
          <w:szCs w:val="24"/>
          <w:lang w:eastAsia="cs-CZ"/>
        </w:rPr>
        <w:t>.</w:t>
      </w:r>
    </w:p>
    <w:p w14:paraId="271C5CE5"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5. října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konala se taneční zábava chovanců ústavu.</w:t>
      </w:r>
    </w:p>
    <w:p w14:paraId="06247C0F"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24. ř</w:t>
      </w:r>
      <w:r w:rsidRPr="00EB5FCF">
        <w:rPr>
          <w:rFonts w:ascii="Century Schoolbook" w:eastAsia="Times New Roman" w:hAnsi="Century Schoolbook" w:cs="Century Schoolbook"/>
          <w:color w:val="000000"/>
          <w:sz w:val="24"/>
          <w:szCs w:val="24"/>
          <w:lang w:eastAsia="cs-CZ"/>
        </w:rPr>
        <w:t>íjna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vyslechli chovanci koncert na cello.</w:t>
      </w:r>
    </w:p>
    <w:p w14:paraId="40B80E23"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26.</w:t>
      </w:r>
      <w:r w:rsidRPr="00EB5FCF">
        <w:rPr>
          <w:rFonts w:ascii="Century Schoolbook" w:eastAsia="Times New Roman" w:hAnsi="Century Schoolbook" w:cs="Century Schoolbook"/>
          <w:color w:val="000000"/>
          <w:sz w:val="24"/>
          <w:szCs w:val="24"/>
          <w:lang w:eastAsia="cs-CZ"/>
        </w:rPr>
        <w:t xml:space="preserve"> října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konala se oslava výročí státní samostatnosti, při které byly po příslušném proslovu předvedeny hudební skladby smíšeným orchestrem a zpěváckým sborem chovanců. Táž oslava konala se v odbočce ústavu v Krči.</w:t>
      </w:r>
    </w:p>
    <w:p w14:paraId="70032184"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26. října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 xml:space="preserve">byli přítomni chovanci koncertu </w:t>
      </w:r>
      <w:proofErr w:type="spellStart"/>
      <w:r w:rsidRPr="00EB5FCF">
        <w:rPr>
          <w:rFonts w:ascii="Century Schoolbook" w:eastAsia="Times New Roman" w:hAnsi="Century Schoolbook" w:cs="Century Schoolbook"/>
          <w:color w:val="000000"/>
          <w:sz w:val="24"/>
          <w:szCs w:val="24"/>
          <w:lang w:eastAsia="cs-CZ"/>
        </w:rPr>
        <w:t>zpěváckéhospolku</w:t>
      </w:r>
      <w:proofErr w:type="spellEnd"/>
      <w:r w:rsidRPr="00EB5FCF">
        <w:rPr>
          <w:rFonts w:ascii="Century Schoolbook" w:eastAsia="Times New Roman" w:hAnsi="Century Schoolbook" w:cs="Century Schoolbook"/>
          <w:color w:val="000000"/>
          <w:sz w:val="24"/>
          <w:szCs w:val="24"/>
          <w:lang w:eastAsia="cs-CZ"/>
        </w:rPr>
        <w:t xml:space="preserve"> „Hlahol" ve Smetanově síni.</w:t>
      </w:r>
    </w:p>
    <w:p w14:paraId="4329A5C3"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29. října</w:t>
      </w:r>
      <w:r w:rsidR="0016410D">
        <w:rPr>
          <w:rFonts w:ascii="Century Schoolbook" w:eastAsia="Times New Roman" w:hAnsi="Century Schoolbook" w:cs="Century Schoolbook"/>
          <w:color w:val="000000"/>
          <w:sz w:val="24"/>
          <w:szCs w:val="24"/>
          <w:lang w:eastAsia="cs-CZ"/>
        </w:rPr>
        <w:tab/>
      </w:r>
      <w:r w:rsidRPr="0016410D">
        <w:rPr>
          <w:rFonts w:ascii="Century Schoolbook" w:eastAsia="Times New Roman" w:hAnsi="Century Schoolbook" w:cs="Century Schoolbook"/>
          <w:color w:val="000000"/>
          <w:sz w:val="24"/>
          <w:szCs w:val="24"/>
          <w:lang w:eastAsia="cs-CZ"/>
        </w:rPr>
        <w:t>zúčastnily se chovanky koncertu v</w:t>
      </w:r>
      <w:r w:rsidR="0016410D">
        <w:rPr>
          <w:rFonts w:ascii="Century Schoolbook" w:eastAsia="Times New Roman" w:hAnsi="Century Schoolbook" w:cs="Century Schoolbook"/>
          <w:color w:val="000000"/>
          <w:sz w:val="24"/>
          <w:szCs w:val="24"/>
          <w:lang w:eastAsia="cs-CZ"/>
        </w:rPr>
        <w:t> </w:t>
      </w:r>
      <w:proofErr w:type="spellStart"/>
      <w:r w:rsidRPr="0016410D">
        <w:rPr>
          <w:rFonts w:ascii="Century Schoolbook" w:eastAsia="Times New Roman" w:hAnsi="Century Schoolbook" w:cs="Century Schoolbook"/>
          <w:color w:val="000000"/>
          <w:sz w:val="24"/>
          <w:szCs w:val="24"/>
          <w:lang w:eastAsia="cs-CZ"/>
        </w:rPr>
        <w:t>Ústřední</w:t>
      </w:r>
      <w:r w:rsidRPr="00EB5FCF">
        <w:rPr>
          <w:rFonts w:ascii="Century Schoolbook" w:eastAsia="Times New Roman" w:hAnsi="Century Schoolbook" w:cs="Century Schoolbook"/>
          <w:color w:val="000000"/>
          <w:sz w:val="24"/>
          <w:szCs w:val="24"/>
          <w:lang w:eastAsia="cs-CZ"/>
        </w:rPr>
        <w:t>knihovně</w:t>
      </w:r>
      <w:proofErr w:type="spellEnd"/>
      <w:r w:rsidRPr="00EB5FCF">
        <w:rPr>
          <w:rFonts w:ascii="Century Schoolbook" w:eastAsia="Times New Roman" w:hAnsi="Century Schoolbook" w:cs="Century Schoolbook"/>
          <w:color w:val="000000"/>
          <w:sz w:val="24"/>
          <w:szCs w:val="24"/>
          <w:lang w:eastAsia="cs-CZ"/>
        </w:rPr>
        <w:t>, konaného ve prospěch péče o dítě.</w:t>
      </w:r>
    </w:p>
    <w:p w14:paraId="2FC8F764"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30. ř</w:t>
      </w:r>
      <w:r w:rsidRPr="00EB5FCF">
        <w:rPr>
          <w:rFonts w:ascii="Century Schoolbook" w:eastAsia="Times New Roman" w:hAnsi="Century Schoolbook" w:cs="Century Schoolbook"/>
          <w:color w:val="000000"/>
          <w:sz w:val="24"/>
          <w:szCs w:val="24"/>
          <w:lang w:eastAsia="cs-CZ"/>
        </w:rPr>
        <w:t>íjna</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navštívili chovanci koncert v Ústřední knihov</w:t>
      </w:r>
      <w:r w:rsidRPr="00EB5FCF">
        <w:rPr>
          <w:rFonts w:ascii="Century Schoolbook" w:eastAsia="Times New Roman" w:hAnsi="Century Schoolbook" w:cs="Century Schoolbook"/>
          <w:color w:val="000000"/>
          <w:sz w:val="24"/>
          <w:szCs w:val="24"/>
          <w:lang w:eastAsia="cs-CZ"/>
        </w:rPr>
        <w:softHyphen/>
        <w:t>ně, který se konal ve prospěch nemocenského ambulatoria pro hluchoněmé děti.</w:t>
      </w:r>
    </w:p>
    <w:p w14:paraId="4BC79118"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16. l</w:t>
      </w:r>
      <w:r w:rsidRPr="00EB5FCF">
        <w:rPr>
          <w:rFonts w:ascii="Century Schoolbook" w:eastAsia="Times New Roman" w:hAnsi="Century Schoolbook" w:cs="Century Schoolbook"/>
          <w:color w:val="000000"/>
          <w:sz w:val="24"/>
          <w:szCs w:val="24"/>
          <w:lang w:eastAsia="cs-CZ"/>
        </w:rPr>
        <w:t>istopadu</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 xml:space="preserve">uspořádal Ženský odbor spolku samostatných slepců v místnosti ústavu odpolední čaj, při němž účinkoval smíšený sbor, smíšený i malý orchestr za řízení učitelů hudby pp. O. </w:t>
      </w:r>
      <w:proofErr w:type="spellStart"/>
      <w:r w:rsidRPr="00EB5FCF">
        <w:rPr>
          <w:rFonts w:ascii="Century Schoolbook" w:eastAsia="Times New Roman" w:hAnsi="Century Schoolbook" w:cs="Century Schoolbook"/>
          <w:color w:val="000000"/>
          <w:sz w:val="24"/>
          <w:szCs w:val="24"/>
          <w:lang w:eastAsia="cs-CZ"/>
        </w:rPr>
        <w:t>Nepo</w:t>
      </w:r>
      <w:proofErr w:type="spellEnd"/>
      <w:r w:rsidRPr="00EB5FCF">
        <w:rPr>
          <w:rFonts w:ascii="Century Schoolbook" w:eastAsia="Times New Roman" w:hAnsi="Century Schoolbook" w:cs="Century Schoolbook"/>
          <w:color w:val="000000"/>
          <w:sz w:val="24"/>
          <w:szCs w:val="24"/>
          <w:lang w:eastAsia="cs-CZ"/>
        </w:rPr>
        <w:t xml:space="preserve">- </w:t>
      </w:r>
      <w:proofErr w:type="spellStart"/>
      <w:r w:rsidRPr="00EB5FCF">
        <w:rPr>
          <w:rFonts w:ascii="Century Schoolbook" w:eastAsia="Times New Roman" w:hAnsi="Century Schoolbook" w:cs="Century Schoolbook"/>
          <w:color w:val="000000"/>
          <w:sz w:val="24"/>
          <w:szCs w:val="24"/>
          <w:lang w:eastAsia="cs-CZ"/>
        </w:rPr>
        <w:t>muckého</w:t>
      </w:r>
      <w:proofErr w:type="spellEnd"/>
      <w:r w:rsidRPr="00EB5FCF">
        <w:rPr>
          <w:rFonts w:ascii="Century Schoolbook" w:eastAsia="Times New Roman" w:hAnsi="Century Schoolbook" w:cs="Century Schoolbook"/>
          <w:color w:val="000000"/>
          <w:sz w:val="24"/>
          <w:szCs w:val="24"/>
          <w:lang w:eastAsia="cs-CZ"/>
        </w:rPr>
        <w:t>, B. Ulricha a J. Trdly.</w:t>
      </w:r>
    </w:p>
    <w:p w14:paraId="4216106C"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18.listopadu</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vyslechli chovanci koncert v chrámu sv. Klimenta.</w:t>
      </w:r>
    </w:p>
    <w:p w14:paraId="6380DCBE"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27. l</w:t>
      </w:r>
      <w:r w:rsidRPr="00EB5FCF">
        <w:rPr>
          <w:rFonts w:ascii="Century Schoolbook" w:eastAsia="Times New Roman" w:hAnsi="Century Schoolbook" w:cs="Century Schoolbook"/>
          <w:color w:val="000000"/>
          <w:sz w:val="24"/>
          <w:szCs w:val="24"/>
          <w:lang w:eastAsia="cs-CZ"/>
        </w:rPr>
        <w:t>istopadu</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zúčastnily se chovanky koncertu v Uranii.</w:t>
      </w:r>
    </w:p>
    <w:p w14:paraId="61A1593C"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30. listopadu</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byli přítomni chovanci koncertu zpěváckého spolku „Hlahol" ve Smetanově síni.</w:t>
      </w:r>
    </w:p>
    <w:p w14:paraId="05E94870"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5. prosince</w:t>
      </w:r>
      <w:r w:rsidR="0016410D">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navštívili chovanci koncert „Sboru malých harmonikářů" v Lucerně.</w:t>
      </w:r>
    </w:p>
    <w:p w14:paraId="618CAAE8" w14:textId="77777777" w:rsidR="00EB5FCF" w:rsidRPr="00EB5FCF" w:rsidRDefault="00EB5FCF" w:rsidP="00EB5FCF">
      <w:pPr>
        <w:spacing w:after="0" w:line="240" w:lineRule="auto"/>
        <w:rPr>
          <w:rFonts w:ascii="Times New Roman" w:eastAsia="Times New Roman" w:hAnsi="Times New Roman"/>
          <w:sz w:val="24"/>
          <w:szCs w:val="24"/>
        </w:rPr>
      </w:pPr>
      <w:r>
        <w:rPr>
          <w:noProof/>
          <w:lang w:eastAsia="cs-CZ"/>
        </w:rPr>
        <w:drawing>
          <wp:inline distT="0" distB="0" distL="0" distR="0" wp14:anchorId="0A840ED8" wp14:editId="7C5A09F2">
            <wp:extent cx="5760684" cy="377063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2">
                      <a:extLst>
                        <a:ext uri="{28A0092B-C50C-407E-A947-70E740481C1C}">
                          <a14:useLocalDpi xmlns:a14="http://schemas.microsoft.com/office/drawing/2010/main" val="0"/>
                        </a:ext>
                      </a:extLst>
                    </a:blip>
                    <a:stretch>
                      <a:fillRect/>
                    </a:stretch>
                  </pic:blipFill>
                  <pic:spPr>
                    <a:xfrm>
                      <a:off x="0" y="0"/>
                      <a:ext cx="5760684" cy="3770630"/>
                    </a:xfrm>
                    <a:prstGeom prst="rect">
                      <a:avLst/>
                    </a:prstGeom>
                  </pic:spPr>
                </pic:pic>
              </a:graphicData>
            </a:graphic>
          </wp:inline>
        </w:drawing>
      </w:r>
    </w:p>
    <w:p w14:paraId="6C85654A" w14:textId="77777777" w:rsidR="006E4AC9" w:rsidRDefault="00EB5FCF" w:rsidP="00F57160">
      <w:pPr>
        <w:spacing w:after="0" w:line="240" w:lineRule="auto"/>
        <w:jc w:val="center"/>
        <w:rPr>
          <w:rFonts w:ascii="Century Schoolbook" w:hAnsi="Century Schoolbook" w:cs="Century Schoolbook"/>
          <w:sz w:val="28"/>
          <w:szCs w:val="15"/>
        </w:rPr>
      </w:pPr>
      <w:r w:rsidRPr="00F8481F">
        <w:rPr>
          <w:rFonts w:ascii="Century Schoolbook" w:hAnsi="Century Schoolbook" w:cs="Century Schoolbook"/>
          <w:sz w:val="28"/>
          <w:szCs w:val="15"/>
        </w:rPr>
        <w:t>Letní večer v zahradě ústavu</w:t>
      </w:r>
      <w:r w:rsidR="00F8481F">
        <w:rPr>
          <w:rFonts w:ascii="Century Schoolbook" w:hAnsi="Century Schoolbook" w:cs="Century Schoolbook"/>
          <w:sz w:val="28"/>
          <w:szCs w:val="15"/>
        </w:rPr>
        <w:t xml:space="preserve"> - poslech ráda</w:t>
      </w:r>
      <w:r w:rsidRPr="00F8481F">
        <w:rPr>
          <w:rFonts w:ascii="Century Schoolbook" w:hAnsi="Century Schoolbook" w:cs="Century Schoolbook"/>
          <w:sz w:val="28"/>
          <w:szCs w:val="15"/>
        </w:rPr>
        <w:t>.</w:t>
      </w:r>
    </w:p>
    <w:p w14:paraId="548BAE02" w14:textId="77777777" w:rsidR="00F8481F" w:rsidRPr="00F8481F" w:rsidRDefault="00F8481F" w:rsidP="00F57160">
      <w:pPr>
        <w:spacing w:after="0" w:line="240" w:lineRule="auto"/>
        <w:jc w:val="center"/>
        <w:rPr>
          <w:rFonts w:ascii="Century Schoolbook" w:eastAsia="Times New Roman" w:hAnsi="Century Schoolbook" w:cs="Century Schoolbook"/>
          <w:b/>
          <w:bCs/>
          <w:color w:val="000000"/>
          <w:sz w:val="72"/>
          <w:szCs w:val="18"/>
          <w:lang w:eastAsia="cs-CZ"/>
        </w:rPr>
      </w:pPr>
    </w:p>
    <w:p w14:paraId="0D9F72BF"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5. prosince</w:t>
      </w:r>
      <w:r w:rsidR="00304DD4">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byla pro chovanky a děti v odbočce v Krči uspo</w:t>
      </w:r>
      <w:r w:rsidRPr="00EB5FCF">
        <w:rPr>
          <w:rFonts w:ascii="Century Schoolbook" w:eastAsia="Times New Roman" w:hAnsi="Century Schoolbook" w:cs="Century Schoolbook"/>
          <w:color w:val="000000"/>
          <w:sz w:val="24"/>
          <w:szCs w:val="24"/>
          <w:lang w:eastAsia="cs-CZ"/>
        </w:rPr>
        <w:softHyphen/>
        <w:t>řádána mikulášská nadílka.</w:t>
      </w:r>
    </w:p>
    <w:p w14:paraId="3901D211"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7. prosince</w:t>
      </w:r>
      <w:r w:rsidR="00304DD4">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byla uspořádána mikulášská zábava v tělocvič</w:t>
      </w:r>
      <w:r w:rsidRPr="00EB5FCF">
        <w:rPr>
          <w:rFonts w:ascii="Century Schoolbook" w:eastAsia="Times New Roman" w:hAnsi="Century Schoolbook" w:cs="Century Schoolbook"/>
          <w:color w:val="000000"/>
          <w:sz w:val="24"/>
          <w:szCs w:val="24"/>
          <w:lang w:eastAsia="cs-CZ"/>
        </w:rPr>
        <w:softHyphen/>
        <w:t>ně ústavu.</w:t>
      </w:r>
    </w:p>
    <w:p w14:paraId="15E4B75C"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10. prosince</w:t>
      </w:r>
      <w:r w:rsidR="00304DD4">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konala se hudební produkce chovanců v čs. roz</w:t>
      </w:r>
      <w:r w:rsidRPr="00EB5FCF">
        <w:rPr>
          <w:rFonts w:ascii="Century Schoolbook" w:eastAsia="Times New Roman" w:hAnsi="Century Schoolbook" w:cs="Century Schoolbook"/>
          <w:color w:val="000000"/>
          <w:sz w:val="24"/>
          <w:szCs w:val="24"/>
          <w:lang w:eastAsia="cs-CZ"/>
        </w:rPr>
        <w:softHyphen/>
        <w:t>hlase.</w:t>
      </w:r>
    </w:p>
    <w:p w14:paraId="025B0E75"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10. prosince</w:t>
      </w:r>
      <w:r w:rsidR="00304DD4">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byli přítomni chovanci ve Smetanově síni sym</w:t>
      </w:r>
      <w:r w:rsidRPr="00EB5FCF">
        <w:rPr>
          <w:rFonts w:ascii="Century Schoolbook" w:eastAsia="Times New Roman" w:hAnsi="Century Schoolbook" w:cs="Century Schoolbook"/>
          <w:color w:val="000000"/>
          <w:sz w:val="24"/>
          <w:szCs w:val="24"/>
          <w:lang w:eastAsia="cs-CZ"/>
        </w:rPr>
        <w:softHyphen/>
        <w:t>fonickému koncertu Orchestrálního sdružení v Praze.</w:t>
      </w:r>
    </w:p>
    <w:p w14:paraId="7A463D4C"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15. prosince</w:t>
      </w:r>
      <w:r w:rsidR="00304DD4">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zpíval smíšený sbor chovanců při slavnosti vá</w:t>
      </w:r>
      <w:r w:rsidRPr="00EB5FCF">
        <w:rPr>
          <w:rFonts w:ascii="Century Schoolbook" w:eastAsia="Times New Roman" w:hAnsi="Century Schoolbook" w:cs="Century Schoolbook"/>
          <w:color w:val="000000"/>
          <w:sz w:val="24"/>
          <w:szCs w:val="24"/>
          <w:lang w:eastAsia="cs-CZ"/>
        </w:rPr>
        <w:softHyphen/>
        <w:t xml:space="preserve">nočního stromku ve Velké Chuchli, </w:t>
      </w:r>
      <w:proofErr w:type="spellStart"/>
      <w:r w:rsidRPr="00EB5FCF">
        <w:rPr>
          <w:rFonts w:ascii="Century Schoolbook" w:eastAsia="Times New Roman" w:hAnsi="Century Schoolbook" w:cs="Century Schoolbook"/>
          <w:color w:val="000000"/>
          <w:sz w:val="24"/>
          <w:szCs w:val="24"/>
          <w:lang w:eastAsia="cs-CZ"/>
        </w:rPr>
        <w:t>kamž</w:t>
      </w:r>
      <w:proofErr w:type="spellEnd"/>
      <w:r w:rsidRPr="00EB5FCF">
        <w:rPr>
          <w:rFonts w:ascii="Century Schoolbook" w:eastAsia="Times New Roman" w:hAnsi="Century Schoolbook" w:cs="Century Schoolbook"/>
          <w:color w:val="000000"/>
          <w:sz w:val="24"/>
          <w:szCs w:val="24"/>
          <w:lang w:eastAsia="cs-CZ"/>
        </w:rPr>
        <w:t xml:space="preserve"> byl pozván čs. Obcí baráčnickou.</w:t>
      </w:r>
    </w:p>
    <w:p w14:paraId="73AA7F8D"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20. prosince</w:t>
      </w:r>
      <w:r w:rsidR="00304DD4">
        <w:rPr>
          <w:rFonts w:ascii="Century Schoolbook" w:eastAsia="Times New Roman" w:hAnsi="Century Schoolbook" w:cs="Century Schoolbook"/>
          <w:color w:val="000000"/>
          <w:sz w:val="24"/>
          <w:szCs w:val="24"/>
          <w:lang w:eastAsia="cs-CZ"/>
        </w:rPr>
        <w:tab/>
      </w:r>
      <w:r w:rsidRPr="0016410D">
        <w:rPr>
          <w:rFonts w:ascii="Century Schoolbook" w:eastAsia="Times New Roman" w:hAnsi="Century Schoolbook" w:cs="Century Schoolbook"/>
          <w:color w:val="000000"/>
          <w:sz w:val="24"/>
          <w:szCs w:val="24"/>
          <w:lang w:eastAsia="cs-CZ"/>
        </w:rPr>
        <w:t xml:space="preserve">konala se vánoční slavnost a nadílka chovanců </w:t>
      </w:r>
      <w:r w:rsidRPr="00EB5FCF">
        <w:rPr>
          <w:rFonts w:ascii="Century Schoolbook" w:eastAsia="Times New Roman" w:hAnsi="Century Schoolbook" w:cs="Century Schoolbook"/>
          <w:color w:val="000000"/>
          <w:sz w:val="24"/>
          <w:szCs w:val="24"/>
          <w:lang w:eastAsia="cs-CZ"/>
        </w:rPr>
        <w:t>ústavu.</w:t>
      </w:r>
    </w:p>
    <w:p w14:paraId="6EEC2733" w14:textId="77777777" w:rsidR="00EB5FCF" w:rsidRPr="0016410D"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21. p</w:t>
      </w:r>
      <w:r w:rsidR="00304DD4">
        <w:rPr>
          <w:rFonts w:ascii="Century Schoolbook" w:eastAsia="Times New Roman" w:hAnsi="Century Schoolbook" w:cs="Century Schoolbook"/>
          <w:color w:val="000000"/>
          <w:sz w:val="24"/>
          <w:szCs w:val="24"/>
          <w:lang w:eastAsia="cs-CZ"/>
        </w:rPr>
        <w:t>rosince</w:t>
      </w:r>
      <w:r w:rsidR="00304DD4">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 xml:space="preserve">uspořádána táž nadílka pro chovanky a </w:t>
      </w:r>
      <w:proofErr w:type="spellStart"/>
      <w:r w:rsidRPr="00EB5FCF">
        <w:rPr>
          <w:rFonts w:ascii="Century Schoolbook" w:eastAsia="Times New Roman" w:hAnsi="Century Schoolbook" w:cs="Century Schoolbook"/>
          <w:color w:val="000000"/>
          <w:sz w:val="24"/>
          <w:szCs w:val="24"/>
          <w:lang w:eastAsia="cs-CZ"/>
        </w:rPr>
        <w:t>dětiv</w:t>
      </w:r>
      <w:proofErr w:type="spellEnd"/>
      <w:r w:rsidRPr="00EB5FCF">
        <w:rPr>
          <w:rFonts w:ascii="Century Schoolbook" w:eastAsia="Times New Roman" w:hAnsi="Century Schoolbook" w:cs="Century Schoolbook"/>
          <w:color w:val="000000"/>
          <w:sz w:val="24"/>
          <w:szCs w:val="24"/>
          <w:lang w:eastAsia="cs-CZ"/>
        </w:rPr>
        <w:t xml:space="preserve"> odbočce v Krči.</w:t>
      </w:r>
    </w:p>
    <w:p w14:paraId="74A8CDC7" w14:textId="77777777" w:rsidR="00EB5FCF" w:rsidRDefault="00EB5FCF" w:rsidP="00EB5FCF">
      <w:pPr>
        <w:spacing w:after="0" w:line="240" w:lineRule="auto"/>
        <w:rPr>
          <w:rFonts w:ascii="Century Schoolbook" w:eastAsia="Times New Roman" w:hAnsi="Century Schoolbook" w:cs="Century Schoolbook"/>
          <w:color w:val="000000"/>
          <w:sz w:val="18"/>
          <w:szCs w:val="18"/>
          <w:lang w:eastAsia="cs-CZ"/>
        </w:rPr>
      </w:pPr>
    </w:p>
    <w:p w14:paraId="0AEB4E0C" w14:textId="77777777" w:rsidR="00EB5FCF" w:rsidRPr="00EB5FCF" w:rsidRDefault="00EB5FCF" w:rsidP="0016410D">
      <w:pPr>
        <w:spacing w:after="0" w:line="240" w:lineRule="auto"/>
        <w:jc w:val="center"/>
        <w:rPr>
          <w:rFonts w:ascii="Century Schoolbook" w:eastAsia="Times New Roman" w:hAnsi="Century Schoolbook" w:cs="Century Schoolbook"/>
          <w:b/>
          <w:bCs/>
          <w:color w:val="000000"/>
          <w:sz w:val="32"/>
          <w:szCs w:val="18"/>
          <w:lang w:eastAsia="cs-CZ"/>
        </w:rPr>
      </w:pPr>
    </w:p>
    <w:p w14:paraId="001DD47E" w14:textId="77777777" w:rsidR="00EB5FCF" w:rsidRPr="00EB5FCF" w:rsidRDefault="00EB5FCF" w:rsidP="0016410D">
      <w:pPr>
        <w:spacing w:after="0" w:line="240" w:lineRule="auto"/>
        <w:jc w:val="center"/>
        <w:rPr>
          <w:rFonts w:ascii="Century Schoolbook" w:eastAsia="Times New Roman" w:hAnsi="Century Schoolbook" w:cs="Century Schoolbook"/>
          <w:b/>
          <w:bCs/>
          <w:color w:val="000000"/>
          <w:sz w:val="32"/>
          <w:szCs w:val="18"/>
          <w:lang w:eastAsia="cs-CZ"/>
        </w:rPr>
      </w:pPr>
      <w:r w:rsidRPr="00EB5FCF">
        <w:rPr>
          <w:rFonts w:ascii="Century Schoolbook" w:eastAsia="Times New Roman" w:hAnsi="Century Schoolbook" w:cs="Century Schoolbook"/>
          <w:b/>
          <w:bCs/>
          <w:color w:val="000000"/>
          <w:sz w:val="32"/>
          <w:szCs w:val="18"/>
          <w:lang w:eastAsia="cs-CZ"/>
        </w:rPr>
        <w:t>Návštěvy v ústavu v roce 1935.</w:t>
      </w:r>
    </w:p>
    <w:p w14:paraId="136D86BF" w14:textId="77777777" w:rsidR="00EB5FCF" w:rsidRPr="00EB5FCF"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EB5FCF">
        <w:rPr>
          <w:rFonts w:ascii="Century Schoolbook" w:eastAsia="Times New Roman" w:hAnsi="Century Schoolbook" w:cs="Century Schoolbook"/>
          <w:color w:val="000000"/>
          <w:sz w:val="24"/>
          <w:szCs w:val="24"/>
          <w:lang w:eastAsia="cs-CZ"/>
        </w:rPr>
        <w:t>8. ledna</w:t>
      </w:r>
      <w:r w:rsidRPr="00EB5FCF">
        <w:rPr>
          <w:rFonts w:ascii="Century Schoolbook" w:eastAsia="Times New Roman" w:hAnsi="Century Schoolbook" w:cs="Century Schoolbook"/>
          <w:color w:val="000000"/>
          <w:sz w:val="24"/>
          <w:szCs w:val="24"/>
          <w:lang w:eastAsia="cs-CZ"/>
        </w:rPr>
        <w:tab/>
        <w:t xml:space="preserve">pí A. </w:t>
      </w:r>
      <w:proofErr w:type="spellStart"/>
      <w:r w:rsidRPr="00EB5FCF">
        <w:rPr>
          <w:rFonts w:ascii="Century Schoolbook" w:eastAsia="Times New Roman" w:hAnsi="Century Schoolbook" w:cs="Century Schoolbook"/>
          <w:color w:val="000000"/>
          <w:sz w:val="24"/>
          <w:szCs w:val="24"/>
          <w:lang w:eastAsia="cs-CZ"/>
        </w:rPr>
        <w:t>Kuligová</w:t>
      </w:r>
      <w:proofErr w:type="spellEnd"/>
      <w:r w:rsidRPr="00EB5FCF">
        <w:rPr>
          <w:rFonts w:ascii="Century Schoolbook" w:eastAsia="Times New Roman" w:hAnsi="Century Schoolbook" w:cs="Century Schoolbook"/>
          <w:color w:val="000000"/>
          <w:sz w:val="24"/>
          <w:szCs w:val="24"/>
          <w:lang w:eastAsia="cs-CZ"/>
        </w:rPr>
        <w:t xml:space="preserve">, p. Roman </w:t>
      </w:r>
      <w:proofErr w:type="spellStart"/>
      <w:r w:rsidRPr="00EB5FCF">
        <w:rPr>
          <w:rFonts w:ascii="Century Schoolbook" w:eastAsia="Times New Roman" w:hAnsi="Century Schoolbook" w:cs="Century Schoolbook"/>
          <w:color w:val="000000"/>
          <w:sz w:val="24"/>
          <w:szCs w:val="24"/>
          <w:lang w:eastAsia="cs-CZ"/>
        </w:rPr>
        <w:t>Utz</w:t>
      </w:r>
      <w:proofErr w:type="spellEnd"/>
      <w:r w:rsidRPr="00EB5FCF">
        <w:rPr>
          <w:rFonts w:ascii="Century Schoolbook" w:eastAsia="Times New Roman" w:hAnsi="Century Schoolbook" w:cs="Century Schoolbook"/>
          <w:color w:val="000000"/>
          <w:sz w:val="24"/>
          <w:szCs w:val="24"/>
          <w:lang w:eastAsia="cs-CZ"/>
        </w:rPr>
        <w:t xml:space="preserve"> O. S. B.</w:t>
      </w:r>
    </w:p>
    <w:p w14:paraId="6BD6FDDD" w14:textId="77777777" w:rsidR="002D696E" w:rsidRPr="0016410D" w:rsidRDefault="00EB5FCF"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16. ledna</w:t>
      </w:r>
      <w:r w:rsidR="00304DD4">
        <w:rPr>
          <w:rFonts w:ascii="Century Schoolbook" w:eastAsia="Times New Roman" w:hAnsi="Century Schoolbook" w:cs="Century Schoolbook"/>
          <w:color w:val="000000"/>
          <w:sz w:val="24"/>
          <w:szCs w:val="24"/>
          <w:lang w:eastAsia="cs-CZ"/>
        </w:rPr>
        <w:tab/>
      </w:r>
      <w:r w:rsidRPr="00EB5FCF">
        <w:rPr>
          <w:rFonts w:ascii="Century Schoolbook" w:eastAsia="Times New Roman" w:hAnsi="Century Schoolbook" w:cs="Century Schoolbook"/>
          <w:color w:val="000000"/>
          <w:sz w:val="24"/>
          <w:szCs w:val="24"/>
          <w:lang w:eastAsia="cs-CZ"/>
        </w:rPr>
        <w:t>VII. třída stát. čs. reálného gymnasia v Praze -</w:t>
      </w:r>
      <w:r w:rsidRPr="0016410D">
        <w:rPr>
          <w:rFonts w:ascii="Century Schoolbook" w:eastAsia="Times New Roman" w:hAnsi="Century Schoolbook" w:cs="Century Schoolbook"/>
          <w:color w:val="000000"/>
          <w:sz w:val="24"/>
          <w:szCs w:val="24"/>
          <w:lang w:eastAsia="cs-CZ"/>
        </w:rPr>
        <w:t xml:space="preserve"> VIII., vedoucí pí prof. Zora </w:t>
      </w:r>
      <w:proofErr w:type="spellStart"/>
      <w:r w:rsidRPr="0016410D">
        <w:rPr>
          <w:rFonts w:ascii="Century Schoolbook" w:eastAsia="Times New Roman" w:hAnsi="Century Schoolbook" w:cs="Century Schoolbook"/>
          <w:color w:val="000000"/>
          <w:sz w:val="24"/>
          <w:szCs w:val="24"/>
          <w:lang w:eastAsia="cs-CZ"/>
        </w:rPr>
        <w:t>Mirčevová</w:t>
      </w:r>
      <w:proofErr w:type="spellEnd"/>
      <w:r w:rsidRPr="0016410D">
        <w:rPr>
          <w:rFonts w:ascii="Century Schoolbook" w:eastAsia="Times New Roman" w:hAnsi="Century Schoolbook" w:cs="Century Schoolbook"/>
          <w:color w:val="000000"/>
          <w:sz w:val="24"/>
          <w:szCs w:val="24"/>
          <w:lang w:eastAsia="cs-CZ"/>
        </w:rPr>
        <w:t>.</w:t>
      </w:r>
    </w:p>
    <w:p w14:paraId="31D60380"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26. ledna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školní rada Dr. techn. Robert Kalivoda, inspektor živnostenských škol </w:t>
      </w:r>
      <w:proofErr w:type="spellStart"/>
      <w:r w:rsidRPr="00F50BA0">
        <w:rPr>
          <w:rFonts w:ascii="Century Schoolbook" w:eastAsia="Times New Roman" w:hAnsi="Century Schoolbook" w:cs="Century Schoolbook"/>
          <w:color w:val="000000"/>
          <w:sz w:val="24"/>
          <w:szCs w:val="24"/>
          <w:lang w:eastAsia="cs-CZ"/>
        </w:rPr>
        <w:t>pokračovacich</w:t>
      </w:r>
      <w:proofErr w:type="spellEnd"/>
      <w:r w:rsidRPr="00F50BA0">
        <w:rPr>
          <w:rFonts w:ascii="Century Schoolbook" w:eastAsia="Times New Roman" w:hAnsi="Century Schoolbook" w:cs="Century Schoolbook"/>
          <w:color w:val="000000"/>
          <w:sz w:val="24"/>
          <w:szCs w:val="24"/>
          <w:lang w:eastAsia="cs-CZ"/>
        </w:rPr>
        <w:t>.</w:t>
      </w:r>
    </w:p>
    <w:p w14:paraId="7A51070F"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17. února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členové Sdružení přátel O, </w:t>
      </w:r>
      <w:proofErr w:type="spellStart"/>
      <w:r w:rsidRPr="00F50BA0">
        <w:rPr>
          <w:rFonts w:ascii="Century Schoolbook" w:eastAsia="Times New Roman" w:hAnsi="Century Schoolbook" w:cs="Century Schoolbook"/>
          <w:color w:val="000000"/>
          <w:sz w:val="24"/>
          <w:szCs w:val="24"/>
          <w:lang w:eastAsia="cs-CZ"/>
        </w:rPr>
        <w:t>SwettMardena</w:t>
      </w:r>
      <w:proofErr w:type="spellEnd"/>
      <w:r w:rsidRPr="00F50BA0">
        <w:rPr>
          <w:rFonts w:ascii="Century Schoolbook" w:eastAsia="Times New Roman" w:hAnsi="Century Schoolbook" w:cs="Century Schoolbook"/>
          <w:color w:val="000000"/>
          <w:sz w:val="24"/>
          <w:szCs w:val="24"/>
          <w:lang w:eastAsia="cs-CZ"/>
        </w:rPr>
        <w:t>, ve</w:t>
      </w:r>
      <w:r w:rsidRPr="00F50BA0">
        <w:rPr>
          <w:rFonts w:ascii="Century Schoolbook" w:eastAsia="Times New Roman" w:hAnsi="Century Schoolbook" w:cs="Century Schoolbook"/>
          <w:color w:val="000000"/>
          <w:sz w:val="24"/>
          <w:szCs w:val="24"/>
          <w:lang w:eastAsia="cs-CZ"/>
        </w:rPr>
        <w:softHyphen/>
        <w:t>doucí p. redaktor Kovář.</w:t>
      </w:r>
    </w:p>
    <w:p w14:paraId="1188C82F"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21. února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Ing. A. </w:t>
      </w:r>
      <w:proofErr w:type="spellStart"/>
      <w:r w:rsidRPr="00F50BA0">
        <w:rPr>
          <w:rFonts w:ascii="Century Schoolbook" w:eastAsia="Times New Roman" w:hAnsi="Century Schoolbook" w:cs="Century Schoolbook"/>
          <w:color w:val="000000"/>
          <w:sz w:val="24"/>
          <w:szCs w:val="24"/>
          <w:lang w:eastAsia="cs-CZ"/>
        </w:rPr>
        <w:t>Kakotkin</w:t>
      </w:r>
      <w:proofErr w:type="spellEnd"/>
      <w:r w:rsidRPr="00F50BA0">
        <w:rPr>
          <w:rFonts w:ascii="Century Schoolbook" w:eastAsia="Times New Roman" w:hAnsi="Century Schoolbook" w:cs="Century Schoolbook"/>
          <w:color w:val="000000"/>
          <w:sz w:val="24"/>
          <w:szCs w:val="24"/>
          <w:lang w:eastAsia="cs-CZ"/>
        </w:rPr>
        <w:t>, poradce ve volbě povolání na Podkarpatské Rusi.</w:t>
      </w:r>
    </w:p>
    <w:p w14:paraId="47745EC2"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21. února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3. a 4. tř. něm. soukromé školy v Praze VIII., vedoucí pí uč. Hlaváčková.</w:t>
      </w:r>
    </w:p>
    <w:p w14:paraId="56640E58"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27. února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žáci něm. školy z Prahy VIII., Primátorská tř. čís. 15.</w:t>
      </w:r>
    </w:p>
    <w:p w14:paraId="578725F3"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6. dubna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chovanky stát. </w:t>
      </w:r>
      <w:proofErr w:type="spellStart"/>
      <w:r w:rsidRPr="00F50BA0">
        <w:rPr>
          <w:rFonts w:ascii="Century Schoolbook" w:eastAsia="Times New Roman" w:hAnsi="Century Schoolbook" w:cs="Century Schoolbook"/>
          <w:color w:val="000000"/>
          <w:sz w:val="24"/>
          <w:szCs w:val="24"/>
          <w:lang w:eastAsia="cs-CZ"/>
        </w:rPr>
        <w:t>ped</w:t>
      </w:r>
      <w:proofErr w:type="spellEnd"/>
      <w:r w:rsidRPr="00F50BA0">
        <w:rPr>
          <w:rFonts w:ascii="Century Schoolbook" w:eastAsia="Times New Roman" w:hAnsi="Century Schoolbook" w:cs="Century Schoolbook"/>
          <w:color w:val="000000"/>
          <w:sz w:val="24"/>
          <w:szCs w:val="24"/>
          <w:lang w:eastAsia="cs-CZ"/>
        </w:rPr>
        <w:t>. semináře pro vzdělání uči</w:t>
      </w:r>
      <w:r w:rsidRPr="00F50BA0">
        <w:rPr>
          <w:rFonts w:ascii="Century Schoolbook" w:eastAsia="Times New Roman" w:hAnsi="Century Schoolbook" w:cs="Century Schoolbook"/>
          <w:color w:val="000000"/>
          <w:sz w:val="24"/>
          <w:szCs w:val="24"/>
          <w:lang w:eastAsia="cs-CZ"/>
        </w:rPr>
        <w:softHyphen/>
        <w:t>telek škol hospodyňských v Chrudimi.</w:t>
      </w:r>
    </w:p>
    <w:p w14:paraId="76C7CF43"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10. dubna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členové tělocvičné jednoty „Sokol“ v Dejvicích, vedoucí p. Studený.</w:t>
      </w:r>
    </w:p>
    <w:p w14:paraId="6A67446F"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24. dubna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členové Rodičovského sdružení při obecné a </w:t>
      </w:r>
      <w:proofErr w:type="spellStart"/>
      <w:r w:rsidRPr="00F50BA0">
        <w:rPr>
          <w:rFonts w:ascii="Century Schoolbook" w:eastAsia="Times New Roman" w:hAnsi="Century Schoolbook" w:cs="Century Schoolbook"/>
          <w:color w:val="000000"/>
          <w:sz w:val="24"/>
          <w:szCs w:val="24"/>
          <w:lang w:eastAsia="cs-CZ"/>
        </w:rPr>
        <w:t>měšť</w:t>
      </w:r>
      <w:proofErr w:type="spellEnd"/>
      <w:r w:rsidRPr="00F50BA0">
        <w:rPr>
          <w:rFonts w:ascii="Century Schoolbook" w:eastAsia="Times New Roman" w:hAnsi="Century Schoolbook" w:cs="Century Schoolbook"/>
          <w:color w:val="000000"/>
          <w:sz w:val="24"/>
          <w:szCs w:val="24"/>
          <w:lang w:eastAsia="cs-CZ"/>
        </w:rPr>
        <w:t>. škole v Libni u Zámku.</w:t>
      </w:r>
    </w:p>
    <w:p w14:paraId="16B94359"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26. dubna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IV. roč. stát. </w:t>
      </w:r>
      <w:proofErr w:type="spellStart"/>
      <w:r w:rsidRPr="00F50BA0">
        <w:rPr>
          <w:rFonts w:ascii="Century Schoolbook" w:eastAsia="Times New Roman" w:hAnsi="Century Schoolbook" w:cs="Century Schoolbook"/>
          <w:color w:val="000000"/>
          <w:sz w:val="24"/>
          <w:szCs w:val="24"/>
          <w:lang w:eastAsia="cs-CZ"/>
        </w:rPr>
        <w:t>koed</w:t>
      </w:r>
      <w:proofErr w:type="spellEnd"/>
      <w:r w:rsidRPr="00F50BA0">
        <w:rPr>
          <w:rFonts w:ascii="Century Schoolbook" w:eastAsia="Times New Roman" w:hAnsi="Century Schoolbook" w:cs="Century Schoolbook"/>
          <w:color w:val="000000"/>
          <w:sz w:val="24"/>
          <w:szCs w:val="24"/>
          <w:lang w:eastAsia="cs-CZ"/>
        </w:rPr>
        <w:t>. ústavu učitelského v Kladně.</w:t>
      </w:r>
    </w:p>
    <w:p w14:paraId="5C596BD2"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9. května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IV. roč. stát. </w:t>
      </w:r>
      <w:proofErr w:type="spellStart"/>
      <w:proofErr w:type="gramStart"/>
      <w:r w:rsidRPr="00F50BA0">
        <w:rPr>
          <w:rFonts w:ascii="Century Schoolbook" w:eastAsia="Times New Roman" w:hAnsi="Century Schoolbook" w:cs="Century Schoolbook"/>
          <w:color w:val="000000"/>
          <w:sz w:val="24"/>
          <w:szCs w:val="24"/>
          <w:lang w:eastAsia="cs-CZ"/>
        </w:rPr>
        <w:t>čs.koed</w:t>
      </w:r>
      <w:proofErr w:type="spellEnd"/>
      <w:proofErr w:type="gramEnd"/>
      <w:r w:rsidRPr="00F50BA0">
        <w:rPr>
          <w:rFonts w:ascii="Century Schoolbook" w:eastAsia="Times New Roman" w:hAnsi="Century Schoolbook" w:cs="Century Schoolbook"/>
          <w:color w:val="000000"/>
          <w:sz w:val="24"/>
          <w:szCs w:val="24"/>
          <w:lang w:eastAsia="cs-CZ"/>
        </w:rPr>
        <w:t>. ústavu učitelského v So</w:t>
      </w:r>
      <w:r w:rsidRPr="00F50BA0">
        <w:rPr>
          <w:rFonts w:ascii="Century Schoolbook" w:eastAsia="Times New Roman" w:hAnsi="Century Schoolbook" w:cs="Century Schoolbook"/>
          <w:color w:val="000000"/>
          <w:sz w:val="24"/>
          <w:szCs w:val="24"/>
          <w:lang w:eastAsia="cs-CZ"/>
        </w:rPr>
        <w:softHyphen/>
        <w:t>běslavi, vedoucí p. Dr. Václav Čihák a cvič. učitel Rud. Dušek.</w:t>
      </w:r>
    </w:p>
    <w:p w14:paraId="6D8A43DC"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16. května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žákyně zemské hospodyňské školy ve Slaném, vedoucí pí učitelka V. </w:t>
      </w:r>
      <w:proofErr w:type="spellStart"/>
      <w:r w:rsidRPr="00F50BA0">
        <w:rPr>
          <w:rFonts w:ascii="Century Schoolbook" w:eastAsia="Times New Roman" w:hAnsi="Century Schoolbook" w:cs="Century Schoolbook"/>
          <w:color w:val="000000"/>
          <w:sz w:val="24"/>
          <w:szCs w:val="24"/>
          <w:lang w:eastAsia="cs-CZ"/>
        </w:rPr>
        <w:t>Hrejsová</w:t>
      </w:r>
      <w:proofErr w:type="spellEnd"/>
      <w:r w:rsidRPr="00F50BA0">
        <w:rPr>
          <w:rFonts w:ascii="Century Schoolbook" w:eastAsia="Times New Roman" w:hAnsi="Century Schoolbook" w:cs="Century Schoolbook"/>
          <w:color w:val="000000"/>
          <w:sz w:val="24"/>
          <w:szCs w:val="24"/>
          <w:lang w:eastAsia="cs-CZ"/>
        </w:rPr>
        <w:t>.</w:t>
      </w:r>
    </w:p>
    <w:p w14:paraId="6C5A3054"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20. května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pí Anna Lisa </w:t>
      </w:r>
      <w:proofErr w:type="spellStart"/>
      <w:r w:rsidRPr="00F50BA0">
        <w:rPr>
          <w:rFonts w:ascii="Century Schoolbook" w:eastAsia="Times New Roman" w:hAnsi="Century Schoolbook" w:cs="Century Schoolbook"/>
          <w:color w:val="000000"/>
          <w:sz w:val="24"/>
          <w:szCs w:val="24"/>
          <w:lang w:eastAsia="cs-CZ"/>
        </w:rPr>
        <w:t>Brander</w:t>
      </w:r>
      <w:proofErr w:type="spellEnd"/>
      <w:r w:rsidRPr="00F50BA0">
        <w:rPr>
          <w:rFonts w:ascii="Century Schoolbook" w:eastAsia="Times New Roman" w:hAnsi="Century Schoolbook" w:cs="Century Schoolbook"/>
          <w:color w:val="000000"/>
          <w:sz w:val="24"/>
          <w:szCs w:val="24"/>
          <w:lang w:eastAsia="cs-CZ"/>
        </w:rPr>
        <w:t>, Helsinky, Finsko.</w:t>
      </w:r>
    </w:p>
    <w:p w14:paraId="5AFCE573"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24. května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členové Klubu čs. turistů, odbor Praha.</w:t>
      </w:r>
    </w:p>
    <w:p w14:paraId="32FB4C03"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28. května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p. Rudolf </w:t>
      </w:r>
      <w:proofErr w:type="spellStart"/>
      <w:r w:rsidRPr="00F50BA0">
        <w:rPr>
          <w:rFonts w:ascii="Century Schoolbook" w:eastAsia="Times New Roman" w:hAnsi="Century Schoolbook" w:cs="Century Schoolbook"/>
          <w:color w:val="000000"/>
          <w:sz w:val="24"/>
          <w:szCs w:val="24"/>
          <w:lang w:eastAsia="cs-CZ"/>
        </w:rPr>
        <w:t>Vejmělek</w:t>
      </w:r>
      <w:proofErr w:type="spellEnd"/>
      <w:r w:rsidRPr="00F50BA0">
        <w:rPr>
          <w:rFonts w:ascii="Century Schoolbook" w:eastAsia="Times New Roman" w:hAnsi="Century Schoolbook" w:cs="Century Schoolbook"/>
          <w:color w:val="000000"/>
          <w:sz w:val="24"/>
          <w:szCs w:val="24"/>
          <w:lang w:eastAsia="cs-CZ"/>
        </w:rPr>
        <w:t xml:space="preserve">, ředitel Zemského ústavu pro výchovu nevidomých v Brně, učitelé téhož ústavu p. V. Král, p. </w:t>
      </w:r>
      <w:proofErr w:type="spellStart"/>
      <w:r w:rsidRPr="00F50BA0">
        <w:rPr>
          <w:rFonts w:ascii="Century Schoolbook" w:eastAsia="Times New Roman" w:hAnsi="Century Schoolbook" w:cs="Century Schoolbook"/>
          <w:color w:val="000000"/>
          <w:sz w:val="24"/>
          <w:szCs w:val="24"/>
          <w:lang w:eastAsia="cs-CZ"/>
        </w:rPr>
        <w:t>Wech</w:t>
      </w:r>
      <w:proofErr w:type="spellEnd"/>
      <w:r w:rsidRPr="00F50BA0">
        <w:rPr>
          <w:rFonts w:ascii="Century Schoolbook" w:eastAsia="Times New Roman" w:hAnsi="Century Schoolbook" w:cs="Century Schoolbook"/>
          <w:color w:val="000000"/>
          <w:sz w:val="24"/>
          <w:szCs w:val="24"/>
          <w:lang w:eastAsia="cs-CZ"/>
        </w:rPr>
        <w:t>, p. Urban.</w:t>
      </w:r>
    </w:p>
    <w:p w14:paraId="6D9FE3C2"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31. května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p. Dr. </w:t>
      </w:r>
      <w:proofErr w:type="spellStart"/>
      <w:r w:rsidRPr="00F50BA0">
        <w:rPr>
          <w:rFonts w:ascii="Century Schoolbook" w:eastAsia="Times New Roman" w:hAnsi="Century Schoolbook" w:cs="Century Schoolbook"/>
          <w:color w:val="000000"/>
          <w:sz w:val="24"/>
          <w:szCs w:val="24"/>
          <w:lang w:eastAsia="cs-CZ"/>
        </w:rPr>
        <w:t>Strehl</w:t>
      </w:r>
      <w:proofErr w:type="spellEnd"/>
      <w:r w:rsidRPr="00F50BA0">
        <w:rPr>
          <w:rFonts w:ascii="Century Schoolbook" w:eastAsia="Times New Roman" w:hAnsi="Century Schoolbook" w:cs="Century Schoolbook"/>
          <w:color w:val="000000"/>
          <w:sz w:val="24"/>
          <w:szCs w:val="24"/>
          <w:lang w:eastAsia="cs-CZ"/>
        </w:rPr>
        <w:t xml:space="preserve">, </w:t>
      </w:r>
      <w:proofErr w:type="spellStart"/>
      <w:r w:rsidRPr="00F50BA0">
        <w:rPr>
          <w:rFonts w:ascii="Century Schoolbook" w:eastAsia="Times New Roman" w:hAnsi="Century Schoolbook" w:cs="Century Schoolbook"/>
          <w:color w:val="000000"/>
          <w:sz w:val="24"/>
          <w:szCs w:val="24"/>
          <w:lang w:eastAsia="cs-CZ"/>
        </w:rPr>
        <w:t>Marburg</w:t>
      </w:r>
      <w:proofErr w:type="spellEnd"/>
      <w:r w:rsidRPr="00F50BA0">
        <w:rPr>
          <w:rFonts w:ascii="Century Schoolbook" w:eastAsia="Times New Roman" w:hAnsi="Century Schoolbook" w:cs="Century Schoolbook"/>
          <w:color w:val="000000"/>
          <w:sz w:val="24"/>
          <w:szCs w:val="24"/>
          <w:lang w:eastAsia="cs-CZ"/>
        </w:rPr>
        <w:t>.</w:t>
      </w:r>
    </w:p>
    <w:p w14:paraId="29F16D0F"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11. června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žákyně dívčí školy pokračovací ve </w:t>
      </w:r>
      <w:proofErr w:type="spellStart"/>
      <w:r w:rsidRPr="00F50BA0">
        <w:rPr>
          <w:rFonts w:ascii="Century Schoolbook" w:eastAsia="Times New Roman" w:hAnsi="Century Schoolbook" w:cs="Century Schoolbook"/>
          <w:color w:val="000000"/>
          <w:sz w:val="24"/>
          <w:szCs w:val="24"/>
          <w:lang w:eastAsia="cs-CZ"/>
        </w:rPr>
        <w:t>Veltrusích</w:t>
      </w:r>
      <w:proofErr w:type="spellEnd"/>
      <w:r w:rsidRPr="00F50BA0">
        <w:rPr>
          <w:rFonts w:ascii="Century Schoolbook" w:eastAsia="Times New Roman" w:hAnsi="Century Schoolbook" w:cs="Century Schoolbook"/>
          <w:color w:val="000000"/>
          <w:sz w:val="24"/>
          <w:szCs w:val="24"/>
          <w:lang w:eastAsia="cs-CZ"/>
        </w:rPr>
        <w:t xml:space="preserve"> n. </w:t>
      </w:r>
      <w:proofErr w:type="spellStart"/>
      <w:r w:rsidRPr="00F50BA0">
        <w:rPr>
          <w:rFonts w:ascii="Century Schoolbook" w:eastAsia="Times New Roman" w:hAnsi="Century Schoolbook" w:cs="Century Schoolbook"/>
          <w:color w:val="000000"/>
          <w:sz w:val="24"/>
          <w:szCs w:val="24"/>
          <w:lang w:eastAsia="cs-CZ"/>
        </w:rPr>
        <w:t>Vlt</w:t>
      </w:r>
      <w:proofErr w:type="spellEnd"/>
      <w:r w:rsidRPr="00F50BA0">
        <w:rPr>
          <w:rFonts w:ascii="Century Schoolbook" w:eastAsia="Times New Roman" w:hAnsi="Century Schoolbook" w:cs="Century Schoolbook"/>
          <w:color w:val="000000"/>
          <w:sz w:val="24"/>
          <w:szCs w:val="24"/>
          <w:lang w:eastAsia="cs-CZ"/>
        </w:rPr>
        <w:t>.</w:t>
      </w:r>
    </w:p>
    <w:p w14:paraId="2DF19B5D"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17. června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škola pro výcvik pěstounek a učitelek mateř</w:t>
      </w:r>
      <w:r w:rsidRPr="00F50BA0">
        <w:rPr>
          <w:rFonts w:ascii="Century Schoolbook" w:eastAsia="Times New Roman" w:hAnsi="Century Schoolbook" w:cs="Century Schoolbook"/>
          <w:color w:val="000000"/>
          <w:sz w:val="24"/>
          <w:szCs w:val="24"/>
          <w:lang w:eastAsia="cs-CZ"/>
        </w:rPr>
        <w:softHyphen/>
        <w:t xml:space="preserve">ských škol a administrativních pracovnic při Vesně v Hořicích, vedoucí pí L. </w:t>
      </w:r>
      <w:proofErr w:type="spellStart"/>
      <w:r w:rsidRPr="00F50BA0">
        <w:rPr>
          <w:rFonts w:ascii="Century Schoolbook" w:eastAsia="Times New Roman" w:hAnsi="Century Schoolbook" w:cs="Century Schoolbook"/>
          <w:color w:val="000000"/>
          <w:sz w:val="24"/>
          <w:szCs w:val="24"/>
          <w:lang w:eastAsia="cs-CZ"/>
        </w:rPr>
        <w:t>Vlková-Nováková</w:t>
      </w:r>
      <w:proofErr w:type="spellEnd"/>
      <w:r w:rsidRPr="00F50BA0">
        <w:rPr>
          <w:rFonts w:ascii="Century Schoolbook" w:eastAsia="Times New Roman" w:hAnsi="Century Schoolbook" w:cs="Century Schoolbook"/>
          <w:color w:val="000000"/>
          <w:sz w:val="24"/>
          <w:szCs w:val="24"/>
          <w:lang w:eastAsia="cs-CZ"/>
        </w:rPr>
        <w:t>.</w:t>
      </w:r>
    </w:p>
    <w:p w14:paraId="28E1FA21" w14:textId="77777777" w:rsidR="00F50BA0" w:rsidRPr="00F50BA0" w:rsidRDefault="00304DD4"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 xml:space="preserve">15. </w:t>
      </w:r>
      <w:proofErr w:type="spellStart"/>
      <w:r>
        <w:rPr>
          <w:rFonts w:ascii="Century Schoolbook" w:eastAsia="Times New Roman" w:hAnsi="Century Schoolbook" w:cs="Century Schoolbook"/>
          <w:color w:val="000000"/>
          <w:sz w:val="24"/>
          <w:szCs w:val="24"/>
          <w:lang w:eastAsia="cs-CZ"/>
        </w:rPr>
        <w:t>červenc</w:t>
      </w:r>
      <w:proofErr w:type="spellEnd"/>
      <w:r>
        <w:rPr>
          <w:rFonts w:ascii="Century Schoolbook" w:eastAsia="Times New Roman" w:hAnsi="Century Schoolbook" w:cs="Century Schoolbook"/>
          <w:color w:val="000000"/>
          <w:sz w:val="24"/>
          <w:szCs w:val="24"/>
          <w:lang w:eastAsia="cs-CZ"/>
        </w:rPr>
        <w:tab/>
      </w:r>
      <w:r w:rsidR="00F50BA0" w:rsidRPr="00F50BA0">
        <w:rPr>
          <w:rFonts w:ascii="Century Schoolbook" w:eastAsia="Times New Roman" w:hAnsi="Century Schoolbook" w:cs="Century Schoolbook"/>
          <w:color w:val="000000"/>
          <w:sz w:val="24"/>
          <w:szCs w:val="24"/>
          <w:lang w:eastAsia="cs-CZ"/>
        </w:rPr>
        <w:t xml:space="preserve"> p. Pavel Wolf, J. </w:t>
      </w:r>
      <w:proofErr w:type="spellStart"/>
      <w:r w:rsidR="00F50BA0" w:rsidRPr="00F50BA0">
        <w:rPr>
          <w:rFonts w:ascii="Century Schoolbook" w:eastAsia="Times New Roman" w:hAnsi="Century Schoolbook" w:cs="Century Schoolbook"/>
          <w:color w:val="000000"/>
          <w:sz w:val="24"/>
          <w:szCs w:val="24"/>
          <w:lang w:eastAsia="cs-CZ"/>
        </w:rPr>
        <w:t>Glatter</w:t>
      </w:r>
      <w:proofErr w:type="spellEnd"/>
      <w:r w:rsidR="00F50BA0" w:rsidRPr="00F50BA0">
        <w:rPr>
          <w:rFonts w:ascii="Century Schoolbook" w:eastAsia="Times New Roman" w:hAnsi="Century Schoolbook" w:cs="Century Schoolbook"/>
          <w:color w:val="000000"/>
          <w:sz w:val="24"/>
          <w:szCs w:val="24"/>
          <w:lang w:eastAsia="cs-CZ"/>
        </w:rPr>
        <w:t xml:space="preserve">, A. Jahn, </w:t>
      </w:r>
      <w:proofErr w:type="spellStart"/>
      <w:r w:rsidR="00F50BA0" w:rsidRPr="00F50BA0">
        <w:rPr>
          <w:rFonts w:ascii="Century Schoolbook" w:eastAsia="Times New Roman" w:hAnsi="Century Schoolbook" w:cs="Century Schoolbook"/>
          <w:color w:val="000000"/>
          <w:sz w:val="24"/>
          <w:szCs w:val="24"/>
          <w:lang w:eastAsia="cs-CZ"/>
        </w:rPr>
        <w:t>Setzdorf</w:t>
      </w:r>
      <w:proofErr w:type="spellEnd"/>
      <w:r w:rsidR="00F50BA0" w:rsidRPr="00F50BA0">
        <w:rPr>
          <w:rFonts w:ascii="Century Schoolbook" w:eastAsia="Times New Roman" w:hAnsi="Century Schoolbook" w:cs="Century Schoolbook"/>
          <w:color w:val="000000"/>
          <w:sz w:val="24"/>
          <w:szCs w:val="24"/>
          <w:lang w:eastAsia="cs-CZ"/>
        </w:rPr>
        <w:t xml:space="preserve"> ve Slezsku.</w:t>
      </w:r>
    </w:p>
    <w:p w14:paraId="00459870"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24. září</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lékařky české oční kliniky: MUDr. </w:t>
      </w:r>
      <w:proofErr w:type="spellStart"/>
      <w:proofErr w:type="gramStart"/>
      <w:r w:rsidRPr="00F50BA0">
        <w:rPr>
          <w:rFonts w:ascii="Century Schoolbook" w:eastAsia="Times New Roman" w:hAnsi="Century Schoolbook" w:cs="Century Schoolbook"/>
          <w:color w:val="000000"/>
          <w:sz w:val="24"/>
          <w:szCs w:val="24"/>
          <w:lang w:eastAsia="cs-CZ"/>
        </w:rPr>
        <w:t>Hradecká,MUDr</w:t>
      </w:r>
      <w:proofErr w:type="spellEnd"/>
      <w:r w:rsidRPr="00F50BA0">
        <w:rPr>
          <w:rFonts w:ascii="Century Schoolbook" w:eastAsia="Times New Roman" w:hAnsi="Century Schoolbook" w:cs="Century Schoolbook"/>
          <w:color w:val="000000"/>
          <w:sz w:val="24"/>
          <w:szCs w:val="24"/>
          <w:lang w:eastAsia="cs-CZ"/>
        </w:rPr>
        <w:t>.</w:t>
      </w:r>
      <w:proofErr w:type="gramEnd"/>
      <w:r w:rsidRPr="00F50BA0">
        <w:rPr>
          <w:rFonts w:ascii="Century Schoolbook" w:eastAsia="Times New Roman" w:hAnsi="Century Schoolbook" w:cs="Century Schoolbook"/>
          <w:color w:val="000000"/>
          <w:sz w:val="24"/>
          <w:szCs w:val="24"/>
          <w:lang w:eastAsia="cs-CZ"/>
        </w:rPr>
        <w:t xml:space="preserve"> </w:t>
      </w:r>
      <w:proofErr w:type="spellStart"/>
      <w:r w:rsidRPr="00F50BA0">
        <w:rPr>
          <w:rFonts w:ascii="Century Schoolbook" w:eastAsia="Times New Roman" w:hAnsi="Century Schoolbook" w:cs="Century Schoolbook"/>
          <w:color w:val="000000"/>
          <w:sz w:val="24"/>
          <w:szCs w:val="24"/>
          <w:lang w:eastAsia="cs-CZ"/>
        </w:rPr>
        <w:t>Pexiderová</w:t>
      </w:r>
      <w:proofErr w:type="spellEnd"/>
      <w:r w:rsidRPr="00F50BA0">
        <w:rPr>
          <w:rFonts w:ascii="Century Schoolbook" w:eastAsia="Times New Roman" w:hAnsi="Century Schoolbook" w:cs="Century Schoolbook"/>
          <w:color w:val="000000"/>
          <w:sz w:val="24"/>
          <w:szCs w:val="24"/>
          <w:lang w:eastAsia="cs-CZ"/>
        </w:rPr>
        <w:t xml:space="preserve">, MUDr. </w:t>
      </w:r>
      <w:proofErr w:type="spellStart"/>
      <w:r w:rsidRPr="00F50BA0">
        <w:rPr>
          <w:rFonts w:ascii="Century Schoolbook" w:eastAsia="Times New Roman" w:hAnsi="Century Schoolbook" w:cs="Century Schoolbook"/>
          <w:color w:val="000000"/>
          <w:sz w:val="24"/>
          <w:szCs w:val="24"/>
          <w:lang w:eastAsia="cs-CZ"/>
        </w:rPr>
        <w:t>Čergová</w:t>
      </w:r>
      <w:proofErr w:type="spellEnd"/>
      <w:r w:rsidRPr="00F50BA0">
        <w:rPr>
          <w:rFonts w:ascii="Century Schoolbook" w:eastAsia="Times New Roman" w:hAnsi="Century Schoolbook" w:cs="Century Schoolbook"/>
          <w:color w:val="000000"/>
          <w:sz w:val="24"/>
          <w:szCs w:val="24"/>
          <w:lang w:eastAsia="cs-CZ"/>
        </w:rPr>
        <w:t>.</w:t>
      </w:r>
    </w:p>
    <w:p w14:paraId="08F5A901"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26. září</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3. a 4. ročník stát. učitelského ústavu v Kladně.</w:t>
      </w:r>
    </w:p>
    <w:p w14:paraId="53613433"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30. září</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škola vychovatelek a administrativních pracov</w:t>
      </w:r>
      <w:r w:rsidRPr="00F50BA0">
        <w:rPr>
          <w:rFonts w:ascii="Century Schoolbook" w:eastAsia="Times New Roman" w:hAnsi="Century Schoolbook" w:cs="Century Schoolbook"/>
          <w:color w:val="000000"/>
          <w:sz w:val="24"/>
          <w:szCs w:val="24"/>
          <w:lang w:eastAsia="cs-CZ"/>
        </w:rPr>
        <w:softHyphen/>
        <w:t>nic při odborné škole pro ženská povolání v Praze-Smíchově.</w:t>
      </w:r>
    </w:p>
    <w:p w14:paraId="531C7085"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28. listopadu</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Klub čsl. turistů, odbor Vinohrady, prohlédl kapli ústavu a sochu sv Václava.</w:t>
      </w:r>
    </w:p>
    <w:p w14:paraId="05156D5F"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 prosince</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Kroužek národní jednoty katolické z Prahy II., prohlédl kapli ústavu.</w:t>
      </w:r>
    </w:p>
    <w:p w14:paraId="22117AD4"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4</w:t>
      </w:r>
      <w:r w:rsidR="00304DD4">
        <w:rPr>
          <w:rFonts w:ascii="Century Schoolbook" w:eastAsia="Times New Roman" w:hAnsi="Century Schoolbook" w:cs="Century Schoolbook"/>
          <w:color w:val="000000"/>
          <w:sz w:val="24"/>
          <w:szCs w:val="24"/>
          <w:lang w:eastAsia="cs-CZ"/>
        </w:rPr>
        <w:t>. prosince</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Tělocvičná jednota „Sokol“ z Prahy-Dejvic, ve</w:t>
      </w:r>
      <w:r w:rsidRPr="00F50BA0">
        <w:rPr>
          <w:rFonts w:ascii="Century Schoolbook" w:eastAsia="Times New Roman" w:hAnsi="Century Schoolbook" w:cs="Century Schoolbook"/>
          <w:color w:val="000000"/>
          <w:sz w:val="24"/>
          <w:szCs w:val="24"/>
          <w:lang w:eastAsia="cs-CZ"/>
        </w:rPr>
        <w:softHyphen/>
        <w:t>doucí p. K. Studený.</w:t>
      </w:r>
    </w:p>
    <w:p w14:paraId="13A1DC07" w14:textId="77777777" w:rsid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17. prosince</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p. redaktor Karel Marek a učitel hudby p. V. Mayer.</w:t>
      </w:r>
    </w:p>
    <w:p w14:paraId="4382B72F" w14:textId="77777777" w:rsidR="00304DD4" w:rsidRPr="00F50BA0" w:rsidRDefault="00304DD4" w:rsidP="00304DD4">
      <w:pPr>
        <w:spacing w:after="0" w:line="240" w:lineRule="auto"/>
        <w:jc w:val="center"/>
        <w:rPr>
          <w:rFonts w:ascii="Century Schoolbook" w:eastAsia="Times New Roman" w:hAnsi="Century Schoolbook" w:cs="Century Schoolbook"/>
          <w:b/>
          <w:bCs/>
          <w:color w:val="000000"/>
          <w:sz w:val="32"/>
          <w:szCs w:val="18"/>
          <w:lang w:eastAsia="cs-CZ"/>
        </w:rPr>
      </w:pPr>
    </w:p>
    <w:p w14:paraId="08BA5A39" w14:textId="77777777" w:rsidR="00F50BA0" w:rsidRPr="00F50BA0" w:rsidRDefault="00F50BA0" w:rsidP="00304DD4">
      <w:pPr>
        <w:spacing w:after="0" w:line="240" w:lineRule="auto"/>
        <w:jc w:val="center"/>
        <w:rPr>
          <w:rFonts w:ascii="Century Schoolbook" w:eastAsia="Times New Roman" w:hAnsi="Century Schoolbook" w:cs="Century Schoolbook"/>
          <w:b/>
          <w:bCs/>
          <w:color w:val="000000"/>
          <w:sz w:val="32"/>
          <w:szCs w:val="18"/>
          <w:lang w:eastAsia="cs-CZ"/>
        </w:rPr>
      </w:pPr>
      <w:r w:rsidRPr="00F50BA0">
        <w:rPr>
          <w:rFonts w:ascii="Century Schoolbook" w:eastAsia="Times New Roman" w:hAnsi="Century Schoolbook" w:cs="Century Schoolbook"/>
          <w:b/>
          <w:bCs/>
          <w:color w:val="000000"/>
          <w:sz w:val="32"/>
          <w:szCs w:val="18"/>
          <w:lang w:eastAsia="cs-CZ"/>
        </w:rPr>
        <w:t>Návštěvy v odbočce v Krči v roce 1935.</w:t>
      </w:r>
    </w:p>
    <w:p w14:paraId="7023EF81"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25. března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p. MUDr. </w:t>
      </w:r>
      <w:proofErr w:type="spellStart"/>
      <w:r w:rsidRPr="00F50BA0">
        <w:rPr>
          <w:rFonts w:ascii="Century Schoolbook" w:eastAsia="Times New Roman" w:hAnsi="Century Schoolbook" w:cs="Century Schoolbook"/>
          <w:color w:val="000000"/>
          <w:sz w:val="24"/>
          <w:szCs w:val="24"/>
          <w:lang w:eastAsia="cs-CZ"/>
        </w:rPr>
        <w:t>Koblasa</w:t>
      </w:r>
      <w:proofErr w:type="spellEnd"/>
      <w:r w:rsidRPr="00F50BA0">
        <w:rPr>
          <w:rFonts w:ascii="Century Schoolbook" w:eastAsia="Times New Roman" w:hAnsi="Century Schoolbook" w:cs="Century Schoolbook"/>
          <w:color w:val="000000"/>
          <w:sz w:val="24"/>
          <w:szCs w:val="24"/>
          <w:lang w:eastAsia="cs-CZ"/>
        </w:rPr>
        <w:t>, p. Dr. Kašpar.</w:t>
      </w:r>
    </w:p>
    <w:p w14:paraId="2DA82DE9"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13. dubna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p. Max Nejedlý z Prahy.</w:t>
      </w:r>
    </w:p>
    <w:p w14:paraId="27F61BD6" w14:textId="77777777" w:rsidR="00F50BA0" w:rsidRPr="00F50BA0" w:rsidRDefault="00470657"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17.</w:t>
      </w:r>
      <w:r w:rsidR="00F50BA0" w:rsidRPr="00F50BA0">
        <w:rPr>
          <w:rFonts w:ascii="Century Schoolbook" w:eastAsia="Times New Roman" w:hAnsi="Century Schoolbook" w:cs="Century Schoolbook"/>
          <w:color w:val="000000"/>
          <w:sz w:val="24"/>
          <w:szCs w:val="24"/>
          <w:lang w:eastAsia="cs-CZ"/>
        </w:rPr>
        <w:t xml:space="preserve"> května</w:t>
      </w:r>
      <w:r w:rsidR="00304DD4">
        <w:rPr>
          <w:rFonts w:ascii="Century Schoolbook" w:eastAsia="Times New Roman" w:hAnsi="Century Schoolbook" w:cs="Century Schoolbook"/>
          <w:color w:val="000000"/>
          <w:sz w:val="24"/>
          <w:szCs w:val="24"/>
          <w:lang w:eastAsia="cs-CZ"/>
        </w:rPr>
        <w:tab/>
      </w:r>
      <w:r w:rsidR="00F50BA0" w:rsidRPr="00F50BA0">
        <w:rPr>
          <w:rFonts w:ascii="Century Schoolbook" w:eastAsia="Times New Roman" w:hAnsi="Century Schoolbook" w:cs="Century Schoolbook"/>
          <w:color w:val="000000"/>
          <w:sz w:val="24"/>
          <w:szCs w:val="24"/>
          <w:lang w:eastAsia="cs-CZ"/>
        </w:rPr>
        <w:t>Jednoroční hospodyňská škola v Čáslavi, vedou</w:t>
      </w:r>
      <w:r w:rsidR="00F50BA0" w:rsidRPr="00F50BA0">
        <w:rPr>
          <w:rFonts w:ascii="Century Schoolbook" w:eastAsia="Times New Roman" w:hAnsi="Century Schoolbook" w:cs="Century Schoolbook"/>
          <w:color w:val="000000"/>
          <w:sz w:val="24"/>
          <w:szCs w:val="24"/>
          <w:lang w:eastAsia="cs-CZ"/>
        </w:rPr>
        <w:softHyphen/>
        <w:t xml:space="preserve">cí </w:t>
      </w:r>
      <w:proofErr w:type="spellStart"/>
      <w:r w:rsidR="00F50BA0" w:rsidRPr="00F50BA0">
        <w:rPr>
          <w:rFonts w:ascii="Century Schoolbook" w:eastAsia="Times New Roman" w:hAnsi="Century Schoolbook" w:cs="Century Schoolbook"/>
          <w:color w:val="000000"/>
          <w:sz w:val="24"/>
          <w:szCs w:val="24"/>
          <w:lang w:eastAsia="cs-CZ"/>
        </w:rPr>
        <w:t>odb</w:t>
      </w:r>
      <w:proofErr w:type="spellEnd"/>
      <w:r w:rsidR="00F50BA0" w:rsidRPr="00F50BA0">
        <w:rPr>
          <w:rFonts w:ascii="Century Schoolbook" w:eastAsia="Times New Roman" w:hAnsi="Century Schoolbook" w:cs="Century Schoolbook"/>
          <w:color w:val="000000"/>
          <w:sz w:val="24"/>
          <w:szCs w:val="24"/>
          <w:lang w:eastAsia="cs-CZ"/>
        </w:rPr>
        <w:t>. učitelka pí M. Faltová.</w:t>
      </w:r>
    </w:p>
    <w:p w14:paraId="2796B291" w14:textId="77777777" w:rsidR="00F50BA0" w:rsidRPr="00F50BA0" w:rsidRDefault="00470657"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16410D">
        <w:rPr>
          <w:rFonts w:ascii="Century Schoolbook" w:eastAsia="Times New Roman" w:hAnsi="Century Schoolbook" w:cs="Century Schoolbook"/>
          <w:color w:val="000000"/>
          <w:sz w:val="24"/>
          <w:szCs w:val="24"/>
          <w:lang w:eastAsia="cs-CZ"/>
        </w:rPr>
        <w:t>18.</w:t>
      </w:r>
      <w:r w:rsidR="00F50BA0" w:rsidRPr="00F50BA0">
        <w:rPr>
          <w:rFonts w:ascii="Century Schoolbook" w:eastAsia="Times New Roman" w:hAnsi="Century Schoolbook" w:cs="Century Schoolbook"/>
          <w:color w:val="000000"/>
          <w:sz w:val="24"/>
          <w:szCs w:val="24"/>
          <w:lang w:eastAsia="cs-CZ"/>
        </w:rPr>
        <w:t xml:space="preserve"> května</w:t>
      </w:r>
      <w:r w:rsidR="00304DD4">
        <w:rPr>
          <w:rFonts w:ascii="Century Schoolbook" w:eastAsia="Times New Roman" w:hAnsi="Century Schoolbook" w:cs="Century Schoolbook"/>
          <w:color w:val="000000"/>
          <w:sz w:val="24"/>
          <w:szCs w:val="24"/>
          <w:lang w:eastAsia="cs-CZ"/>
        </w:rPr>
        <w:tab/>
      </w:r>
      <w:proofErr w:type="spellStart"/>
      <w:r w:rsidR="00F50BA0" w:rsidRPr="00F50BA0">
        <w:rPr>
          <w:rFonts w:ascii="Century Schoolbook" w:eastAsia="Times New Roman" w:hAnsi="Century Schoolbook" w:cs="Century Schoolbook"/>
          <w:color w:val="000000"/>
          <w:sz w:val="24"/>
          <w:szCs w:val="24"/>
          <w:lang w:eastAsia="cs-CZ"/>
        </w:rPr>
        <w:t>Štátna</w:t>
      </w:r>
      <w:proofErr w:type="spellEnd"/>
      <w:r w:rsidR="00F50BA0" w:rsidRPr="00F50BA0">
        <w:rPr>
          <w:rFonts w:ascii="Century Schoolbook" w:eastAsia="Times New Roman" w:hAnsi="Century Schoolbook" w:cs="Century Schoolbook"/>
          <w:color w:val="000000"/>
          <w:sz w:val="24"/>
          <w:szCs w:val="24"/>
          <w:lang w:eastAsia="cs-CZ"/>
        </w:rPr>
        <w:t xml:space="preserve"> hospodyňská škola v Komárně, Sloven</w:t>
      </w:r>
      <w:r w:rsidR="00F50BA0" w:rsidRPr="00F50BA0">
        <w:rPr>
          <w:rFonts w:ascii="Century Schoolbook" w:eastAsia="Times New Roman" w:hAnsi="Century Schoolbook" w:cs="Century Schoolbook"/>
          <w:color w:val="000000"/>
          <w:sz w:val="24"/>
          <w:szCs w:val="24"/>
          <w:lang w:eastAsia="cs-CZ"/>
        </w:rPr>
        <w:softHyphen/>
        <w:t>sko.</w:t>
      </w:r>
    </w:p>
    <w:p w14:paraId="5B4D25A3"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4. června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ředitel slepeckého ústavu v </w:t>
      </w:r>
      <w:proofErr w:type="spellStart"/>
      <w:r w:rsidRPr="00F50BA0">
        <w:rPr>
          <w:rFonts w:ascii="Century Schoolbook" w:eastAsia="Times New Roman" w:hAnsi="Century Schoolbook" w:cs="Century Schoolbook"/>
          <w:color w:val="000000"/>
          <w:sz w:val="24"/>
          <w:szCs w:val="24"/>
          <w:lang w:eastAsia="cs-CZ"/>
        </w:rPr>
        <w:t>Marburg-Lahn</w:t>
      </w:r>
      <w:proofErr w:type="spellEnd"/>
      <w:r w:rsidRPr="00F50BA0">
        <w:rPr>
          <w:rFonts w:ascii="Century Schoolbook" w:eastAsia="Times New Roman" w:hAnsi="Century Schoolbook" w:cs="Century Schoolbook"/>
          <w:color w:val="000000"/>
          <w:sz w:val="24"/>
          <w:szCs w:val="24"/>
          <w:lang w:eastAsia="cs-CZ"/>
        </w:rPr>
        <w:t xml:space="preserve"> p. Dr. C. </w:t>
      </w:r>
      <w:proofErr w:type="spellStart"/>
      <w:r w:rsidRPr="00F50BA0">
        <w:rPr>
          <w:rFonts w:ascii="Century Schoolbook" w:eastAsia="Times New Roman" w:hAnsi="Century Schoolbook" w:cs="Century Schoolbook"/>
          <w:color w:val="000000"/>
          <w:sz w:val="24"/>
          <w:szCs w:val="24"/>
          <w:lang w:eastAsia="cs-CZ"/>
        </w:rPr>
        <w:t>Strehl</w:t>
      </w:r>
      <w:proofErr w:type="spellEnd"/>
      <w:r w:rsidRPr="00F50BA0">
        <w:rPr>
          <w:rFonts w:ascii="Century Schoolbook" w:eastAsia="Times New Roman" w:hAnsi="Century Schoolbook" w:cs="Century Schoolbook"/>
          <w:color w:val="000000"/>
          <w:sz w:val="24"/>
          <w:szCs w:val="24"/>
          <w:lang w:eastAsia="cs-CZ"/>
        </w:rPr>
        <w:t>.</w:t>
      </w:r>
    </w:p>
    <w:p w14:paraId="39A9CA90"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6. července</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II. celostátní konference mladého učitelstva a </w:t>
      </w:r>
      <w:proofErr w:type="spellStart"/>
      <w:r w:rsidRPr="00F50BA0">
        <w:rPr>
          <w:rFonts w:ascii="Century Schoolbook" w:eastAsia="Times New Roman" w:hAnsi="Century Schoolbook" w:cs="Century Schoolbook"/>
          <w:color w:val="000000"/>
          <w:sz w:val="24"/>
          <w:szCs w:val="24"/>
          <w:lang w:eastAsia="cs-CZ"/>
        </w:rPr>
        <w:t>všeučitelského</w:t>
      </w:r>
      <w:proofErr w:type="spellEnd"/>
      <w:r w:rsidRPr="00F50BA0">
        <w:rPr>
          <w:rFonts w:ascii="Century Schoolbook" w:eastAsia="Times New Roman" w:hAnsi="Century Schoolbook" w:cs="Century Schoolbook"/>
          <w:color w:val="000000"/>
          <w:sz w:val="24"/>
          <w:szCs w:val="24"/>
          <w:lang w:eastAsia="cs-CZ"/>
        </w:rPr>
        <w:t xml:space="preserve"> manifestačního sjezdu, pořádaná Svazem učitelstva československého. Účastníků 280. Vedoucí p. Oldřich </w:t>
      </w:r>
      <w:proofErr w:type="spellStart"/>
      <w:r w:rsidRPr="00F50BA0">
        <w:rPr>
          <w:rFonts w:ascii="Century Schoolbook" w:eastAsia="Times New Roman" w:hAnsi="Century Schoolbook" w:cs="Century Schoolbook"/>
          <w:color w:val="000000"/>
          <w:sz w:val="24"/>
          <w:szCs w:val="24"/>
          <w:lang w:eastAsia="cs-CZ"/>
        </w:rPr>
        <w:t>Korejs</w:t>
      </w:r>
      <w:proofErr w:type="spellEnd"/>
      <w:r w:rsidRPr="00F50BA0">
        <w:rPr>
          <w:rFonts w:ascii="Century Schoolbook" w:eastAsia="Times New Roman" w:hAnsi="Century Schoolbook" w:cs="Century Schoolbook"/>
          <w:color w:val="000000"/>
          <w:sz w:val="24"/>
          <w:szCs w:val="24"/>
          <w:lang w:eastAsia="cs-CZ"/>
        </w:rPr>
        <w:t xml:space="preserve"> a V. </w:t>
      </w:r>
      <w:proofErr w:type="spellStart"/>
      <w:r w:rsidRPr="00F50BA0">
        <w:rPr>
          <w:rFonts w:ascii="Century Schoolbook" w:eastAsia="Times New Roman" w:hAnsi="Century Schoolbook" w:cs="Century Schoolbook"/>
          <w:color w:val="000000"/>
          <w:sz w:val="24"/>
          <w:szCs w:val="24"/>
          <w:lang w:eastAsia="cs-CZ"/>
        </w:rPr>
        <w:t>Runczik</w:t>
      </w:r>
      <w:proofErr w:type="spellEnd"/>
      <w:r w:rsidRPr="00F50BA0">
        <w:rPr>
          <w:rFonts w:ascii="Century Schoolbook" w:eastAsia="Times New Roman" w:hAnsi="Century Schoolbook" w:cs="Century Schoolbook"/>
          <w:color w:val="000000"/>
          <w:sz w:val="24"/>
          <w:szCs w:val="24"/>
          <w:lang w:eastAsia="cs-CZ"/>
        </w:rPr>
        <w:t>.</w:t>
      </w:r>
    </w:p>
    <w:p w14:paraId="41CCC2D1"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4. září</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p. Václav Fišer, majitel kavárny „Slavia“ v Pra</w:t>
      </w:r>
      <w:r w:rsidRPr="00F50BA0">
        <w:rPr>
          <w:rFonts w:ascii="Century Schoolbook" w:eastAsia="Times New Roman" w:hAnsi="Century Schoolbook" w:cs="Century Schoolbook"/>
          <w:color w:val="000000"/>
          <w:sz w:val="24"/>
          <w:szCs w:val="24"/>
          <w:lang w:eastAsia="cs-CZ"/>
        </w:rPr>
        <w:softHyphen/>
        <w:t>ze.</w:t>
      </w:r>
    </w:p>
    <w:p w14:paraId="675A90DC"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17. října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p. Jindřich Petráček a Josef Beneš z Prahy.</w:t>
      </w:r>
    </w:p>
    <w:p w14:paraId="187425F6"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25. října</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členky Věrné Gardy Sokola na Menším Městě Pražském.</w:t>
      </w:r>
    </w:p>
    <w:p w14:paraId="3AE10045"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4. listopadu</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 xml:space="preserve">pí Anna </w:t>
      </w:r>
      <w:proofErr w:type="spellStart"/>
      <w:r w:rsidRPr="00F50BA0">
        <w:rPr>
          <w:rFonts w:ascii="Century Schoolbook" w:eastAsia="Times New Roman" w:hAnsi="Century Schoolbook" w:cs="Century Schoolbook"/>
          <w:color w:val="000000"/>
          <w:sz w:val="24"/>
          <w:szCs w:val="24"/>
          <w:lang w:eastAsia="cs-CZ"/>
        </w:rPr>
        <w:t>Burdžova</w:t>
      </w:r>
      <w:proofErr w:type="spellEnd"/>
      <w:r w:rsidRPr="00F50BA0">
        <w:rPr>
          <w:rFonts w:ascii="Century Schoolbook" w:eastAsia="Times New Roman" w:hAnsi="Century Schoolbook" w:cs="Century Schoolbook"/>
          <w:color w:val="000000"/>
          <w:sz w:val="24"/>
          <w:szCs w:val="24"/>
          <w:lang w:eastAsia="cs-CZ"/>
        </w:rPr>
        <w:t xml:space="preserve">, </w:t>
      </w:r>
      <w:proofErr w:type="spellStart"/>
      <w:r w:rsidRPr="00F50BA0">
        <w:rPr>
          <w:rFonts w:ascii="Century Schoolbook" w:eastAsia="Times New Roman" w:hAnsi="Century Schoolbook" w:cs="Century Schoolbook"/>
          <w:color w:val="000000"/>
          <w:sz w:val="24"/>
          <w:szCs w:val="24"/>
          <w:lang w:eastAsia="cs-CZ"/>
        </w:rPr>
        <w:t>SmežinaKočemitowa</w:t>
      </w:r>
      <w:proofErr w:type="spellEnd"/>
      <w:r w:rsidRPr="00F50BA0">
        <w:rPr>
          <w:rFonts w:ascii="Century Schoolbook" w:eastAsia="Times New Roman" w:hAnsi="Century Schoolbook" w:cs="Century Schoolbook"/>
          <w:color w:val="000000"/>
          <w:sz w:val="24"/>
          <w:szCs w:val="24"/>
          <w:lang w:eastAsia="cs-CZ"/>
        </w:rPr>
        <w:t xml:space="preserve">, </w:t>
      </w:r>
      <w:proofErr w:type="spellStart"/>
      <w:r w:rsidRPr="00F50BA0">
        <w:rPr>
          <w:rFonts w:ascii="Century Schoolbook" w:eastAsia="Times New Roman" w:hAnsi="Century Schoolbook" w:cs="Century Schoolbook"/>
          <w:color w:val="000000"/>
          <w:sz w:val="24"/>
          <w:szCs w:val="24"/>
          <w:lang w:eastAsia="cs-CZ"/>
        </w:rPr>
        <w:t>JordankaIlieva</w:t>
      </w:r>
      <w:proofErr w:type="spellEnd"/>
      <w:r w:rsidRPr="00F50BA0">
        <w:rPr>
          <w:rFonts w:ascii="Century Schoolbook" w:eastAsia="Times New Roman" w:hAnsi="Century Schoolbook" w:cs="Century Schoolbook"/>
          <w:color w:val="000000"/>
          <w:sz w:val="24"/>
          <w:szCs w:val="24"/>
          <w:lang w:eastAsia="cs-CZ"/>
        </w:rPr>
        <w:t xml:space="preserve">, </w:t>
      </w:r>
      <w:proofErr w:type="spellStart"/>
      <w:r w:rsidRPr="00F50BA0">
        <w:rPr>
          <w:rFonts w:ascii="Century Schoolbook" w:eastAsia="Times New Roman" w:hAnsi="Century Schoolbook" w:cs="Century Schoolbook"/>
          <w:color w:val="000000"/>
          <w:sz w:val="24"/>
          <w:szCs w:val="24"/>
          <w:lang w:eastAsia="cs-CZ"/>
        </w:rPr>
        <w:t>DimitrinaStanewa</w:t>
      </w:r>
      <w:proofErr w:type="spellEnd"/>
      <w:r w:rsidRPr="00F50BA0">
        <w:rPr>
          <w:rFonts w:ascii="Century Schoolbook" w:eastAsia="Times New Roman" w:hAnsi="Century Schoolbook" w:cs="Century Schoolbook"/>
          <w:color w:val="000000"/>
          <w:sz w:val="24"/>
          <w:szCs w:val="24"/>
          <w:lang w:eastAsia="cs-CZ"/>
        </w:rPr>
        <w:t xml:space="preserve"> ze Sofie v Bul</w:t>
      </w:r>
      <w:r w:rsidRPr="00F50BA0">
        <w:rPr>
          <w:rFonts w:ascii="Century Schoolbook" w:eastAsia="Times New Roman" w:hAnsi="Century Schoolbook" w:cs="Century Schoolbook"/>
          <w:color w:val="000000"/>
          <w:sz w:val="24"/>
          <w:szCs w:val="24"/>
          <w:lang w:eastAsia="cs-CZ"/>
        </w:rPr>
        <w:softHyphen/>
        <w:t>harsku.</w:t>
      </w:r>
    </w:p>
    <w:p w14:paraId="64D42FDB" w14:textId="77777777" w:rsidR="00F50BA0" w:rsidRPr="00F50BA0" w:rsidRDefault="00F50BA0" w:rsidP="0016410D">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F50BA0">
        <w:rPr>
          <w:rFonts w:ascii="Century Schoolbook" w:eastAsia="Times New Roman" w:hAnsi="Century Schoolbook" w:cs="Century Schoolbook"/>
          <w:color w:val="000000"/>
          <w:sz w:val="24"/>
          <w:szCs w:val="24"/>
          <w:lang w:eastAsia="cs-CZ"/>
        </w:rPr>
        <w:t>10. listopadu</w:t>
      </w:r>
      <w:r w:rsidR="00304DD4">
        <w:rPr>
          <w:rFonts w:ascii="Century Schoolbook" w:eastAsia="Times New Roman" w:hAnsi="Century Schoolbook" w:cs="Century Schoolbook"/>
          <w:color w:val="000000"/>
          <w:sz w:val="24"/>
          <w:szCs w:val="24"/>
          <w:lang w:eastAsia="cs-CZ"/>
        </w:rPr>
        <w:tab/>
      </w:r>
      <w:r w:rsidRPr="00F50BA0">
        <w:rPr>
          <w:rFonts w:ascii="Century Schoolbook" w:eastAsia="Times New Roman" w:hAnsi="Century Schoolbook" w:cs="Century Schoolbook"/>
          <w:color w:val="000000"/>
          <w:sz w:val="24"/>
          <w:szCs w:val="24"/>
          <w:lang w:eastAsia="cs-CZ"/>
        </w:rPr>
        <w:t>Tělocvičná jednota „Sokol“, Praha-Dejvice, ve</w:t>
      </w:r>
      <w:r w:rsidRPr="00F50BA0">
        <w:rPr>
          <w:rFonts w:ascii="Century Schoolbook" w:eastAsia="Times New Roman" w:hAnsi="Century Schoolbook" w:cs="Century Schoolbook"/>
          <w:color w:val="000000"/>
          <w:sz w:val="24"/>
          <w:szCs w:val="24"/>
          <w:lang w:eastAsia="cs-CZ"/>
        </w:rPr>
        <w:softHyphen/>
        <w:t>doucí p. Karel Studený.</w:t>
      </w:r>
    </w:p>
    <w:p w14:paraId="3B3CC7C4" w14:textId="77777777" w:rsidR="00470657" w:rsidRPr="0016410D" w:rsidRDefault="00470657" w:rsidP="0016410D">
      <w:pPr>
        <w:spacing w:after="0" w:line="240" w:lineRule="auto"/>
        <w:jc w:val="center"/>
        <w:rPr>
          <w:rFonts w:ascii="Century Schoolbook" w:eastAsia="Times New Roman" w:hAnsi="Century Schoolbook" w:cs="Century Schoolbook"/>
          <w:b/>
          <w:bCs/>
          <w:color w:val="000000"/>
          <w:sz w:val="36"/>
          <w:szCs w:val="18"/>
          <w:lang w:eastAsia="cs-CZ"/>
        </w:rPr>
      </w:pPr>
    </w:p>
    <w:p w14:paraId="25C87090" w14:textId="77777777" w:rsidR="00F50BA0" w:rsidRPr="00F50BA0" w:rsidRDefault="00F50BA0" w:rsidP="0016410D">
      <w:pPr>
        <w:spacing w:after="0" w:line="240" w:lineRule="auto"/>
        <w:jc w:val="center"/>
        <w:rPr>
          <w:rFonts w:ascii="Century Schoolbook" w:eastAsia="Times New Roman" w:hAnsi="Century Schoolbook" w:cs="Century Schoolbook"/>
          <w:b/>
          <w:bCs/>
          <w:color w:val="000000"/>
          <w:sz w:val="36"/>
          <w:szCs w:val="18"/>
          <w:lang w:eastAsia="cs-CZ"/>
        </w:rPr>
      </w:pPr>
      <w:r w:rsidRPr="00F50BA0">
        <w:rPr>
          <w:rFonts w:ascii="Century Schoolbook" w:eastAsia="Times New Roman" w:hAnsi="Century Schoolbook" w:cs="Century Schoolbook"/>
          <w:b/>
          <w:bCs/>
          <w:color w:val="000000"/>
          <w:sz w:val="36"/>
          <w:szCs w:val="18"/>
          <w:lang w:eastAsia="cs-CZ"/>
        </w:rPr>
        <w:t>Opatrovna a mateřská škola.</w:t>
      </w:r>
    </w:p>
    <w:p w14:paraId="15930D4C" w14:textId="77777777" w:rsidR="00FB260D" w:rsidRPr="00EF1BA2" w:rsidRDefault="00F50BA0"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Mateřskou školu pro slepé děti, umístěné v naší odbočce v Krči (v sousedství Masarykových domovů), navštívili v roce 1935 zejména: členky „Věrné Gardy“ tělocvičné jednoty Sokol</w:t>
      </w:r>
      <w:r w:rsidR="00FB260D" w:rsidRPr="00EF1BA2">
        <w:rPr>
          <w:rFonts w:ascii="Century Schoolbook" w:eastAsia="Times New Roman" w:hAnsi="Century Schoolbook" w:cs="Century Schoolbook"/>
          <w:bCs/>
          <w:color w:val="000000"/>
          <w:sz w:val="25"/>
          <w:szCs w:val="25"/>
          <w:lang w:eastAsia="cs-CZ"/>
        </w:rPr>
        <w:t xml:space="preserve"> z Prahy III., členové tělocvičné jednoty Sokol z Prahy-Dejvic, žákyně Školy pro ženská povoláni na Smíchově (hospitovaly v mateřské škole v měsíci květnu a červnu 1935), p. PhDr. R. Šimek, zemský školní inspektor, žákyně hospodyňské školy z Čáslavi, p. Dr. </w:t>
      </w:r>
      <w:proofErr w:type="spellStart"/>
      <w:r w:rsidR="00FB260D" w:rsidRPr="00EF1BA2">
        <w:rPr>
          <w:rFonts w:ascii="Century Schoolbook" w:eastAsia="Times New Roman" w:hAnsi="Century Schoolbook" w:cs="Century Schoolbook"/>
          <w:bCs/>
          <w:color w:val="000000"/>
          <w:sz w:val="25"/>
          <w:szCs w:val="25"/>
          <w:lang w:eastAsia="cs-CZ"/>
        </w:rPr>
        <w:t>Strehl</w:t>
      </w:r>
      <w:proofErr w:type="spellEnd"/>
      <w:r w:rsidR="00FB260D" w:rsidRPr="00EF1BA2">
        <w:rPr>
          <w:rFonts w:ascii="Century Schoolbook" w:eastAsia="Times New Roman" w:hAnsi="Century Schoolbook" w:cs="Century Schoolbook"/>
          <w:bCs/>
          <w:color w:val="000000"/>
          <w:sz w:val="25"/>
          <w:szCs w:val="25"/>
          <w:lang w:eastAsia="cs-CZ"/>
        </w:rPr>
        <w:t xml:space="preserve"> z </w:t>
      </w:r>
      <w:proofErr w:type="spellStart"/>
      <w:r w:rsidR="00FB260D" w:rsidRPr="00EF1BA2">
        <w:rPr>
          <w:rFonts w:ascii="Century Schoolbook" w:eastAsia="Times New Roman" w:hAnsi="Century Schoolbook" w:cs="Century Schoolbook"/>
          <w:bCs/>
          <w:color w:val="000000"/>
          <w:sz w:val="25"/>
          <w:szCs w:val="25"/>
          <w:lang w:eastAsia="cs-CZ"/>
        </w:rPr>
        <w:t>Marburku</w:t>
      </w:r>
      <w:proofErr w:type="spellEnd"/>
      <w:r w:rsidR="00FB260D" w:rsidRPr="00EF1BA2">
        <w:rPr>
          <w:rFonts w:ascii="Century Schoolbook" w:eastAsia="Times New Roman" w:hAnsi="Century Schoolbook" w:cs="Century Schoolbook"/>
          <w:bCs/>
          <w:color w:val="000000"/>
          <w:sz w:val="25"/>
          <w:szCs w:val="25"/>
          <w:lang w:eastAsia="cs-CZ"/>
        </w:rPr>
        <w:t>, p. MUDr. A. Záhoř, před</w:t>
      </w:r>
      <w:r w:rsidR="00FB260D" w:rsidRPr="00EF1BA2">
        <w:rPr>
          <w:rFonts w:ascii="Century Schoolbook" w:eastAsia="Times New Roman" w:hAnsi="Century Schoolbook" w:cs="Century Schoolbook"/>
          <w:bCs/>
          <w:color w:val="000000"/>
          <w:sz w:val="25"/>
          <w:szCs w:val="25"/>
          <w:lang w:eastAsia="cs-CZ"/>
        </w:rPr>
        <w:softHyphen/>
        <w:t>seda Čsl. ústřední péče o slepé, účastníci celostátní konference mladého učitelstva, p. Dr. V. Beneš, p. Č. Suk, tajemník, pí MUDr. Miroslava Svobodová - Suková a j. — Děkujeme všem srdečně za zájem, který o naše nejmenší projevili a doufáme, že ani v budoucnu nezapomenou.</w:t>
      </w:r>
    </w:p>
    <w:p w14:paraId="4571CCF0"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Kromě častých vycházek do okolí ústavu, při nichž bylo dbáno získávání správných představ dětí, zúčastnily se děti růz</w:t>
      </w:r>
      <w:r w:rsidRPr="00EF1BA2">
        <w:rPr>
          <w:rFonts w:ascii="Century Schoolbook" w:eastAsia="Times New Roman" w:hAnsi="Century Schoolbook" w:cs="Century Schoolbook"/>
          <w:bCs/>
          <w:color w:val="000000"/>
          <w:sz w:val="25"/>
          <w:szCs w:val="25"/>
          <w:lang w:eastAsia="cs-CZ"/>
        </w:rPr>
        <w:softHyphen/>
        <w:t xml:space="preserve">ných oslav a podniků, </w:t>
      </w:r>
      <w:proofErr w:type="spellStart"/>
      <w:r w:rsidRPr="00EF1BA2">
        <w:rPr>
          <w:rFonts w:ascii="Century Schoolbook" w:eastAsia="Times New Roman" w:hAnsi="Century Schoolbook" w:cs="Century Schoolbook"/>
          <w:bCs/>
          <w:color w:val="000000"/>
          <w:sz w:val="25"/>
          <w:szCs w:val="25"/>
          <w:lang w:eastAsia="cs-CZ"/>
        </w:rPr>
        <w:t>kamž</w:t>
      </w:r>
      <w:proofErr w:type="spellEnd"/>
      <w:r w:rsidRPr="00EF1BA2">
        <w:rPr>
          <w:rFonts w:ascii="Century Schoolbook" w:eastAsia="Times New Roman" w:hAnsi="Century Schoolbook" w:cs="Century Schoolbook"/>
          <w:bCs/>
          <w:color w:val="000000"/>
          <w:sz w:val="25"/>
          <w:szCs w:val="25"/>
          <w:lang w:eastAsia="cs-CZ"/>
        </w:rPr>
        <w:t xml:space="preserve"> byly pozvány, aby přednesly příle</w:t>
      </w:r>
      <w:r w:rsidRPr="00EF1BA2">
        <w:rPr>
          <w:rFonts w:ascii="Century Schoolbook" w:eastAsia="Times New Roman" w:hAnsi="Century Schoolbook" w:cs="Century Schoolbook"/>
          <w:bCs/>
          <w:color w:val="000000"/>
          <w:sz w:val="25"/>
          <w:szCs w:val="25"/>
          <w:lang w:eastAsia="cs-CZ"/>
        </w:rPr>
        <w:softHyphen/>
        <w:t>žitostné deklamovánky a písně. Svůj úkol splnily vždy velmi dobře a svým jednáním dosvědčily, že jejich příprava pro vstup do obecné školy slepecké dosahuje žádoucího stupně. Jest jen litovati, že duševní nadání a schopnosti několika dětí jsou tak nepatrné, že je téměř každá cílevědomá práce znemožněna a že se nedá doufati, že by se tito jednotlivci stali někdy užitečnými členy lidské společnosti.</w:t>
      </w:r>
    </w:p>
    <w:p w14:paraId="39CFF319"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Také radostnost, s jakou připravují děti všecky slavnosti domácí, na př. oslavu jmenin p. presidenta, výročí státní samo</w:t>
      </w:r>
      <w:r w:rsidRPr="00EF1BA2">
        <w:rPr>
          <w:rFonts w:ascii="Century Schoolbook" w:eastAsia="Times New Roman" w:hAnsi="Century Schoolbook" w:cs="Century Schoolbook"/>
          <w:bCs/>
          <w:color w:val="000000"/>
          <w:sz w:val="25"/>
          <w:szCs w:val="25"/>
          <w:lang w:eastAsia="cs-CZ"/>
        </w:rPr>
        <w:softHyphen/>
        <w:t>statnosti, vítání sv. Mikuláše, slavnost vánoční a j., zaujme po</w:t>
      </w:r>
      <w:r w:rsidRPr="00EF1BA2">
        <w:rPr>
          <w:rFonts w:ascii="Century Schoolbook" w:eastAsia="Times New Roman" w:hAnsi="Century Schoolbook" w:cs="Century Schoolbook"/>
          <w:bCs/>
          <w:color w:val="000000"/>
          <w:sz w:val="25"/>
          <w:szCs w:val="25"/>
          <w:lang w:eastAsia="cs-CZ"/>
        </w:rPr>
        <w:softHyphen/>
        <w:t>zorovatele a umožní mu nahlédnouti do duševního života dětí, pozoruje-li při těchto i jiných příležitostech jejich bystrý po</w:t>
      </w:r>
      <w:r w:rsidRPr="00EF1BA2">
        <w:rPr>
          <w:rFonts w:ascii="Century Schoolbook" w:eastAsia="Times New Roman" w:hAnsi="Century Schoolbook" w:cs="Century Schoolbook"/>
          <w:bCs/>
          <w:color w:val="000000"/>
          <w:sz w:val="25"/>
          <w:szCs w:val="25"/>
          <w:lang w:eastAsia="cs-CZ"/>
        </w:rPr>
        <w:softHyphen/>
        <w:t>střeh a správný úsudek. Pro zajímavost uvádíme zde několik malých obrázků ze života naší drobotiny.</w:t>
      </w:r>
    </w:p>
    <w:p w14:paraId="79ADCCBC"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Děti přiběhly do třídy ještě před snídani, vyžádaly si trub</w:t>
      </w:r>
      <w:r w:rsidRPr="00EF1BA2">
        <w:rPr>
          <w:rFonts w:ascii="Century Schoolbook" w:eastAsia="Times New Roman" w:hAnsi="Century Schoolbook" w:cs="Century Schoolbook"/>
          <w:bCs/>
          <w:color w:val="000000"/>
          <w:sz w:val="25"/>
          <w:szCs w:val="25"/>
          <w:lang w:eastAsia="cs-CZ"/>
        </w:rPr>
        <w:softHyphen/>
        <w:t>ky, bubínky a jiné „hudební nástroje" a prosily slečnu, aby za</w:t>
      </w:r>
      <w:r w:rsidRPr="00EF1BA2">
        <w:rPr>
          <w:rFonts w:ascii="Century Schoolbook" w:eastAsia="Times New Roman" w:hAnsi="Century Schoolbook" w:cs="Century Schoolbook"/>
          <w:bCs/>
          <w:color w:val="000000"/>
          <w:sz w:val="25"/>
          <w:szCs w:val="25"/>
          <w:lang w:eastAsia="cs-CZ"/>
        </w:rPr>
        <w:softHyphen/>
        <w:t>volala Jarku, který měl toho dne svátek. Když Jarka přišel, se</w:t>
      </w:r>
      <w:r w:rsidRPr="00EF1BA2">
        <w:rPr>
          <w:rFonts w:ascii="Century Schoolbook" w:eastAsia="Times New Roman" w:hAnsi="Century Schoolbook" w:cs="Century Schoolbook"/>
          <w:bCs/>
          <w:color w:val="000000"/>
          <w:sz w:val="25"/>
          <w:szCs w:val="25"/>
          <w:lang w:eastAsia="cs-CZ"/>
        </w:rPr>
        <w:softHyphen/>
        <w:t>skupily se kolem něho, přály mu štěstí, zdraví, a — aby už ni</w:t>
      </w:r>
      <w:r w:rsidRPr="00EF1BA2">
        <w:rPr>
          <w:rFonts w:ascii="Century Schoolbook" w:eastAsia="Times New Roman" w:hAnsi="Century Schoolbook" w:cs="Century Schoolbook"/>
          <w:bCs/>
          <w:color w:val="000000"/>
          <w:sz w:val="25"/>
          <w:szCs w:val="25"/>
          <w:lang w:eastAsia="cs-CZ"/>
        </w:rPr>
        <w:softHyphen/>
        <w:t>kdy nespadl do potoka, jako se mu nedávno stalo v lese při vy</w:t>
      </w:r>
      <w:r w:rsidRPr="00EF1BA2">
        <w:rPr>
          <w:rFonts w:ascii="Century Schoolbook" w:eastAsia="Times New Roman" w:hAnsi="Century Schoolbook" w:cs="Century Schoolbook"/>
          <w:bCs/>
          <w:color w:val="000000"/>
          <w:sz w:val="25"/>
          <w:szCs w:val="25"/>
          <w:lang w:eastAsia="cs-CZ"/>
        </w:rPr>
        <w:softHyphen/>
        <w:t xml:space="preserve">cházce. Potom hlučně hrály a zpívaly, </w:t>
      </w:r>
      <w:proofErr w:type="spellStart"/>
      <w:r w:rsidRPr="00EF1BA2">
        <w:rPr>
          <w:rFonts w:ascii="Century Schoolbook" w:eastAsia="Times New Roman" w:hAnsi="Century Schoolbook" w:cs="Century Schoolbook"/>
          <w:bCs/>
          <w:color w:val="000000"/>
          <w:sz w:val="25"/>
          <w:szCs w:val="25"/>
          <w:lang w:eastAsia="cs-CZ"/>
        </w:rPr>
        <w:t>začež</w:t>
      </w:r>
      <w:proofErr w:type="spellEnd"/>
      <w:r w:rsidRPr="00EF1BA2">
        <w:rPr>
          <w:rFonts w:ascii="Century Schoolbook" w:eastAsia="Times New Roman" w:hAnsi="Century Schoolbook" w:cs="Century Schoolbook"/>
          <w:bCs/>
          <w:color w:val="000000"/>
          <w:sz w:val="25"/>
          <w:szCs w:val="25"/>
          <w:lang w:eastAsia="cs-CZ"/>
        </w:rPr>
        <w:t xml:space="preserve"> Jarka rozpačitě poděkoval. Zdálo se však přece, že největší radost měl z čoko</w:t>
      </w:r>
      <w:r w:rsidRPr="00EF1BA2">
        <w:rPr>
          <w:rFonts w:ascii="Century Schoolbook" w:eastAsia="Times New Roman" w:hAnsi="Century Schoolbook" w:cs="Century Schoolbook"/>
          <w:bCs/>
          <w:color w:val="000000"/>
          <w:sz w:val="25"/>
          <w:szCs w:val="25"/>
          <w:lang w:eastAsia="cs-CZ"/>
        </w:rPr>
        <w:softHyphen/>
        <w:t>lády, kterou od slečny dostal.</w:t>
      </w:r>
    </w:p>
    <w:p w14:paraId="1B945384"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 xml:space="preserve">Mezi hračkami našly jednou děti kousek suchého chleba a ihned usoudily, že nikdo jiný jej tam </w:t>
      </w:r>
      <w:proofErr w:type="gramStart"/>
      <w:r w:rsidRPr="00EF1BA2">
        <w:rPr>
          <w:rFonts w:ascii="Century Schoolbook" w:eastAsia="Times New Roman" w:hAnsi="Century Schoolbook" w:cs="Century Schoolbook"/>
          <w:bCs/>
          <w:color w:val="000000"/>
          <w:sz w:val="25"/>
          <w:szCs w:val="25"/>
          <w:lang w:eastAsia="cs-CZ"/>
        </w:rPr>
        <w:t>nedal,</w:t>
      </w:r>
      <w:proofErr w:type="gramEnd"/>
      <w:r w:rsidRPr="00EF1BA2">
        <w:rPr>
          <w:rFonts w:ascii="Century Schoolbook" w:eastAsia="Times New Roman" w:hAnsi="Century Schoolbook" w:cs="Century Schoolbook"/>
          <w:bCs/>
          <w:color w:val="000000"/>
          <w:sz w:val="25"/>
          <w:szCs w:val="25"/>
          <w:lang w:eastAsia="cs-CZ"/>
        </w:rPr>
        <w:t xml:space="preserve"> než </w:t>
      </w:r>
      <w:proofErr w:type="spellStart"/>
      <w:r w:rsidRPr="00EF1BA2">
        <w:rPr>
          <w:rFonts w:ascii="Century Schoolbook" w:eastAsia="Times New Roman" w:hAnsi="Century Schoolbook" w:cs="Century Schoolbook"/>
          <w:bCs/>
          <w:color w:val="000000"/>
          <w:sz w:val="25"/>
          <w:szCs w:val="25"/>
          <w:lang w:eastAsia="cs-CZ"/>
        </w:rPr>
        <w:t>Libunka</w:t>
      </w:r>
      <w:proofErr w:type="spellEnd"/>
      <w:r w:rsidRPr="00EF1BA2">
        <w:rPr>
          <w:rFonts w:ascii="Century Schoolbook" w:eastAsia="Times New Roman" w:hAnsi="Century Schoolbook" w:cs="Century Schoolbook"/>
          <w:bCs/>
          <w:color w:val="000000"/>
          <w:sz w:val="25"/>
          <w:szCs w:val="25"/>
          <w:lang w:eastAsia="cs-CZ"/>
        </w:rPr>
        <w:t>. Byla totiž krátce před tím přistižena, když právě kousek chleba za</w:t>
      </w:r>
      <w:r w:rsidRPr="00EF1BA2">
        <w:rPr>
          <w:rFonts w:ascii="Century Schoolbook" w:eastAsia="Times New Roman" w:hAnsi="Century Schoolbook" w:cs="Century Schoolbook"/>
          <w:bCs/>
          <w:color w:val="000000"/>
          <w:sz w:val="25"/>
          <w:szCs w:val="25"/>
          <w:lang w:eastAsia="cs-CZ"/>
        </w:rPr>
        <w:softHyphen/>
        <w:t xml:space="preserve">hodila. </w:t>
      </w:r>
      <w:proofErr w:type="spellStart"/>
      <w:r w:rsidRPr="00EF1BA2">
        <w:rPr>
          <w:rFonts w:ascii="Century Schoolbook" w:eastAsia="Times New Roman" w:hAnsi="Century Schoolbook" w:cs="Century Schoolbook"/>
          <w:bCs/>
          <w:color w:val="000000"/>
          <w:sz w:val="25"/>
          <w:szCs w:val="25"/>
          <w:lang w:eastAsia="cs-CZ"/>
        </w:rPr>
        <w:t>Libunka</w:t>
      </w:r>
      <w:proofErr w:type="spellEnd"/>
      <w:r w:rsidRPr="00EF1BA2">
        <w:rPr>
          <w:rFonts w:ascii="Century Schoolbook" w:eastAsia="Times New Roman" w:hAnsi="Century Schoolbook" w:cs="Century Schoolbook"/>
          <w:bCs/>
          <w:color w:val="000000"/>
          <w:sz w:val="25"/>
          <w:szCs w:val="25"/>
          <w:lang w:eastAsia="cs-CZ"/>
        </w:rPr>
        <w:t xml:space="preserve"> se bránila, ale Karlík trval na svém: „Kouk</w:t>
      </w:r>
      <w:r w:rsidRPr="00EF1BA2">
        <w:rPr>
          <w:rFonts w:ascii="Century Schoolbook" w:eastAsia="Times New Roman" w:hAnsi="Century Schoolbook" w:cs="Century Schoolbook"/>
          <w:bCs/>
          <w:color w:val="000000"/>
          <w:sz w:val="25"/>
          <w:szCs w:val="25"/>
          <w:lang w:eastAsia="cs-CZ"/>
        </w:rPr>
        <w:softHyphen/>
        <w:t>něte se, slečno, jak se červená, já to cítím."</w:t>
      </w:r>
    </w:p>
    <w:p w14:paraId="2454B550"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Ježíšek přinesl dětem také několik zvukových hraček; Jarka zaprosil: „Slečno, já sestavím kapelu." Jiřka neměla však mno</w:t>
      </w:r>
      <w:r w:rsidRPr="00EF1BA2">
        <w:rPr>
          <w:rFonts w:ascii="Century Schoolbook" w:eastAsia="Times New Roman" w:hAnsi="Century Schoolbook" w:cs="Century Schoolbook"/>
          <w:bCs/>
          <w:color w:val="000000"/>
          <w:sz w:val="25"/>
          <w:szCs w:val="25"/>
          <w:lang w:eastAsia="cs-CZ"/>
        </w:rPr>
        <w:softHyphen/>
        <w:t xml:space="preserve">ho víry v jeho hudební nadání a mručela pro sebe: „Ty bys to </w:t>
      </w:r>
      <w:proofErr w:type="spellStart"/>
      <w:r w:rsidRPr="00EF1BA2">
        <w:rPr>
          <w:rFonts w:ascii="Century Schoolbook" w:eastAsia="Times New Roman" w:hAnsi="Century Schoolbook" w:cs="Century Schoolbook"/>
          <w:bCs/>
          <w:color w:val="000000"/>
          <w:sz w:val="25"/>
          <w:szCs w:val="25"/>
          <w:lang w:eastAsia="cs-CZ"/>
        </w:rPr>
        <w:t>zkapeloval</w:t>
      </w:r>
      <w:proofErr w:type="spellEnd"/>
      <w:r w:rsidRPr="00EF1BA2">
        <w:rPr>
          <w:rFonts w:ascii="Century Schoolbook" w:eastAsia="Times New Roman" w:hAnsi="Century Schoolbook" w:cs="Century Schoolbook"/>
          <w:bCs/>
          <w:color w:val="000000"/>
          <w:sz w:val="25"/>
          <w:szCs w:val="25"/>
          <w:lang w:eastAsia="cs-CZ"/>
        </w:rPr>
        <w:t>...“</w:t>
      </w:r>
    </w:p>
    <w:p w14:paraId="60BC870A"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Při vyprávění se Emil také jednou přihlásil, ale ani sám snad nevěřil ve svůj úspěch a kladl si podmínku: „Slečno, když to nebudu umět, smím to říkat špatně?"</w:t>
      </w:r>
    </w:p>
    <w:p w14:paraId="3B9587B0"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Tolik očekávaný první jarní den se konečně přiblížil. Děti rozhodly připraviti mu uvítání. Hoši vyhledali své píšťaly, trubky. foukací harmoniky a ubírali se s dívkami do zahrady v prů</w:t>
      </w:r>
      <w:r w:rsidRPr="00EF1BA2">
        <w:rPr>
          <w:rFonts w:ascii="Century Schoolbook" w:eastAsia="Times New Roman" w:hAnsi="Century Schoolbook" w:cs="Century Schoolbook"/>
          <w:bCs/>
          <w:color w:val="000000"/>
          <w:sz w:val="25"/>
          <w:szCs w:val="25"/>
          <w:lang w:eastAsia="cs-CZ"/>
        </w:rPr>
        <w:softHyphen/>
        <w:t>vodu, v jehož čele byl nesen praporek. Když přišli do svého údo</w:t>
      </w:r>
      <w:r w:rsidRPr="00EF1BA2">
        <w:rPr>
          <w:rFonts w:ascii="Century Schoolbook" w:eastAsia="Times New Roman" w:hAnsi="Century Schoolbook" w:cs="Century Schoolbook"/>
          <w:bCs/>
          <w:color w:val="000000"/>
          <w:sz w:val="25"/>
          <w:szCs w:val="25"/>
          <w:lang w:eastAsia="cs-CZ"/>
        </w:rPr>
        <w:softHyphen/>
        <w:t xml:space="preserve">líčka, Hoši hráli a dívenky zpívaly; a slunéčko se mile usmívalo na děti, jimž i ptáčkové svým zpěvem pomáhali. Potom byl praporek </w:t>
      </w:r>
      <w:proofErr w:type="spellStart"/>
      <w:r w:rsidRPr="00EF1BA2">
        <w:rPr>
          <w:rFonts w:ascii="Century Schoolbook" w:eastAsia="Times New Roman" w:hAnsi="Century Schoolbook" w:cs="Century Schoolbook"/>
          <w:bCs/>
          <w:color w:val="000000"/>
          <w:sz w:val="25"/>
          <w:szCs w:val="25"/>
          <w:lang w:eastAsia="cs-CZ"/>
        </w:rPr>
        <w:t>vztýčen</w:t>
      </w:r>
      <w:proofErr w:type="spellEnd"/>
      <w:r w:rsidRPr="00EF1BA2">
        <w:rPr>
          <w:rFonts w:ascii="Century Schoolbook" w:eastAsia="Times New Roman" w:hAnsi="Century Schoolbook" w:cs="Century Schoolbook"/>
          <w:bCs/>
          <w:color w:val="000000"/>
          <w:sz w:val="25"/>
          <w:szCs w:val="25"/>
          <w:lang w:eastAsia="cs-CZ"/>
        </w:rPr>
        <w:t xml:space="preserve"> na pískovišti, houpačky zavěšeny a děti se bavily společnými hrami. Dovádivý smích a veselý zpěv zněl celým údolíčkem.</w:t>
      </w:r>
    </w:p>
    <w:p w14:paraId="72834AD8"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Jednou po snídani prosili Jarka a Vlastík, aby mohli jíti do zahrady kanárům pro žabinec, o kterém dobře věděli. Při</w:t>
      </w:r>
      <w:r w:rsidRPr="00EF1BA2">
        <w:rPr>
          <w:rFonts w:ascii="Century Schoolbook" w:eastAsia="Times New Roman" w:hAnsi="Century Schoolbook" w:cs="Century Schoolbook"/>
          <w:bCs/>
          <w:color w:val="000000"/>
          <w:sz w:val="25"/>
          <w:szCs w:val="25"/>
          <w:lang w:eastAsia="cs-CZ"/>
        </w:rPr>
        <w:softHyphen/>
        <w:t>nesli však kromě žabince i kytičku pampelišek a sedmikrásek. Postavili se před slečnu a přáli jí štěstí a zdraví. Když se slečna divila, proč to říkají, volal jeden přes druhého; „Slečno, včera jste říkala, že dnes mají svátek všechny maminky a vy jste jako naše maminka, proto jsme vám přinesli kytičku.“</w:t>
      </w:r>
    </w:p>
    <w:p w14:paraId="31DB2D7E"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Že děti rády chodí do školy, tomu nasvědčuje i tato okol</w:t>
      </w:r>
      <w:r w:rsidRPr="00EF1BA2">
        <w:rPr>
          <w:rFonts w:ascii="Century Schoolbook" w:eastAsia="Times New Roman" w:hAnsi="Century Schoolbook" w:cs="Century Schoolbook"/>
          <w:bCs/>
          <w:color w:val="000000"/>
          <w:sz w:val="25"/>
          <w:szCs w:val="25"/>
          <w:lang w:eastAsia="cs-CZ"/>
        </w:rPr>
        <w:softHyphen/>
        <w:t xml:space="preserve">nost. Děti se mají v 6 hodin </w:t>
      </w:r>
      <w:proofErr w:type="spellStart"/>
      <w:r w:rsidRPr="00EF1BA2">
        <w:rPr>
          <w:rFonts w:ascii="Century Schoolbook" w:eastAsia="Times New Roman" w:hAnsi="Century Schoolbook" w:cs="Century Schoolbook"/>
          <w:bCs/>
          <w:color w:val="000000"/>
          <w:sz w:val="25"/>
          <w:szCs w:val="25"/>
          <w:lang w:eastAsia="cs-CZ"/>
        </w:rPr>
        <w:t>odpol</w:t>
      </w:r>
      <w:proofErr w:type="spellEnd"/>
      <w:r w:rsidRPr="00EF1BA2">
        <w:rPr>
          <w:rFonts w:ascii="Century Schoolbook" w:eastAsia="Times New Roman" w:hAnsi="Century Schoolbook" w:cs="Century Schoolbook"/>
          <w:bCs/>
          <w:color w:val="000000"/>
          <w:sz w:val="25"/>
          <w:szCs w:val="25"/>
          <w:lang w:eastAsia="cs-CZ"/>
        </w:rPr>
        <w:t>. připraviti k odchodu ze třídy. Jarda volá: „Škoda, že někdo z nás není Pán Bůh. Udělal by je</w:t>
      </w:r>
      <w:r w:rsidRPr="00EF1BA2">
        <w:rPr>
          <w:rFonts w:ascii="Century Schoolbook" w:eastAsia="Times New Roman" w:hAnsi="Century Schoolbook" w:cs="Century Schoolbook"/>
          <w:bCs/>
          <w:color w:val="000000"/>
          <w:sz w:val="25"/>
          <w:szCs w:val="25"/>
          <w:lang w:eastAsia="cs-CZ"/>
        </w:rPr>
        <w:softHyphen/>
        <w:t>nom takhle (ukazuje mávnutí rukou), byly by zase teprve tři hodiny a byla by škola do šesti. Škoda.“</w:t>
      </w:r>
    </w:p>
    <w:p w14:paraId="406CF957"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 xml:space="preserve">Děti stály při zpěvu u piana a </w:t>
      </w:r>
      <w:proofErr w:type="spellStart"/>
      <w:r w:rsidRPr="00EF1BA2">
        <w:rPr>
          <w:rFonts w:ascii="Century Schoolbook" w:eastAsia="Times New Roman" w:hAnsi="Century Schoolbook" w:cs="Century Schoolbook"/>
          <w:bCs/>
          <w:color w:val="000000"/>
          <w:sz w:val="25"/>
          <w:szCs w:val="25"/>
          <w:lang w:eastAsia="cs-CZ"/>
        </w:rPr>
        <w:t>Libunka</w:t>
      </w:r>
      <w:proofErr w:type="spellEnd"/>
      <w:r w:rsidRPr="00EF1BA2">
        <w:rPr>
          <w:rFonts w:ascii="Century Schoolbook" w:eastAsia="Times New Roman" w:hAnsi="Century Schoolbook" w:cs="Century Schoolbook"/>
          <w:bCs/>
          <w:color w:val="000000"/>
          <w:sz w:val="25"/>
          <w:szCs w:val="25"/>
          <w:lang w:eastAsia="cs-CZ"/>
        </w:rPr>
        <w:t xml:space="preserve"> pojednou zpozoro</w:t>
      </w:r>
      <w:r w:rsidRPr="00EF1BA2">
        <w:rPr>
          <w:rFonts w:ascii="Century Schoolbook" w:eastAsia="Times New Roman" w:hAnsi="Century Schoolbook" w:cs="Century Schoolbook"/>
          <w:bCs/>
          <w:color w:val="000000"/>
          <w:sz w:val="25"/>
          <w:szCs w:val="25"/>
          <w:lang w:eastAsia="cs-CZ"/>
        </w:rPr>
        <w:softHyphen/>
        <w:t>vala tam kytici aster ve sklenici. Hned upozornila ostatní; „Mu</w:t>
      </w:r>
      <w:r w:rsidRPr="00EF1BA2">
        <w:rPr>
          <w:rFonts w:ascii="Century Schoolbook" w:eastAsia="Times New Roman" w:hAnsi="Century Schoolbook" w:cs="Century Schoolbook"/>
          <w:bCs/>
          <w:color w:val="000000"/>
          <w:sz w:val="25"/>
          <w:szCs w:val="25"/>
          <w:lang w:eastAsia="cs-CZ"/>
        </w:rPr>
        <w:softHyphen/>
        <w:t>síme zpívat dobře, květinky se na nás dívají a poslouchají nás.“</w:t>
      </w:r>
    </w:p>
    <w:p w14:paraId="2FA64BC8"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 xml:space="preserve">Když už dlouho neslyšely děti v rozhlase Kašpárka, vzpomněl jednou Vlastík: „Děti, co asi dělá Kašpárek?“ Jarka usoudil: „To on Kašpárek jel asi do hor jezdit na lyžích a někde tam </w:t>
      </w:r>
      <w:proofErr w:type="spellStart"/>
      <w:r w:rsidRPr="00EF1BA2">
        <w:rPr>
          <w:rFonts w:ascii="Century Schoolbook" w:eastAsia="Times New Roman" w:hAnsi="Century Schoolbook" w:cs="Century Schoolbook"/>
          <w:bCs/>
          <w:color w:val="000000"/>
          <w:sz w:val="25"/>
          <w:szCs w:val="25"/>
          <w:lang w:eastAsia="cs-CZ"/>
        </w:rPr>
        <w:t>zapaď</w:t>
      </w:r>
      <w:proofErr w:type="spellEnd"/>
      <w:r w:rsidRPr="00EF1BA2">
        <w:rPr>
          <w:rFonts w:ascii="Century Schoolbook" w:eastAsia="Times New Roman" w:hAnsi="Century Schoolbook" w:cs="Century Schoolbook"/>
          <w:bCs/>
          <w:color w:val="000000"/>
          <w:sz w:val="25"/>
          <w:szCs w:val="25"/>
          <w:lang w:eastAsia="cs-CZ"/>
        </w:rPr>
        <w:t xml:space="preserve"> do sněhu.“</w:t>
      </w:r>
    </w:p>
    <w:p w14:paraId="19B614F2"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Pro Emila nikdy o Vánocích a o prázdninách nikdo nepři</w:t>
      </w:r>
      <w:r w:rsidRPr="00EF1BA2">
        <w:rPr>
          <w:rFonts w:ascii="Century Schoolbook" w:eastAsia="Times New Roman" w:hAnsi="Century Schoolbook" w:cs="Century Schoolbook"/>
          <w:bCs/>
          <w:color w:val="000000"/>
          <w:sz w:val="25"/>
          <w:szCs w:val="25"/>
          <w:lang w:eastAsia="cs-CZ"/>
        </w:rPr>
        <w:softHyphen/>
        <w:t>jde, ani ho nenavštíví. Je mu velmi líto, že doma o něho nikdo nestojí, a když přijdou k dětem jiné maminky, usedavě pláče a ptá se: „Maminko, přijdete také ke mně?“ Je to dobrák a ne</w:t>
      </w:r>
      <w:r w:rsidRPr="00EF1BA2">
        <w:rPr>
          <w:rFonts w:ascii="Century Schoolbook" w:eastAsia="Times New Roman" w:hAnsi="Century Schoolbook" w:cs="Century Schoolbook"/>
          <w:bCs/>
          <w:color w:val="000000"/>
          <w:sz w:val="25"/>
          <w:szCs w:val="25"/>
          <w:lang w:eastAsia="cs-CZ"/>
        </w:rPr>
        <w:softHyphen/>
        <w:t>zasloužil si tak těžký osud...</w:t>
      </w:r>
    </w:p>
    <w:p w14:paraId="794E40DB"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Při odbočce v Krči, kde má ústav větší pozemky, bylo za</w:t>
      </w:r>
      <w:r w:rsidRPr="00EF1BA2">
        <w:rPr>
          <w:rFonts w:ascii="Century Schoolbook" w:eastAsia="Times New Roman" w:hAnsi="Century Schoolbook" w:cs="Century Schoolbook"/>
          <w:bCs/>
          <w:color w:val="000000"/>
          <w:sz w:val="25"/>
          <w:szCs w:val="25"/>
          <w:lang w:eastAsia="cs-CZ"/>
        </w:rPr>
        <w:softHyphen/>
        <w:t>řízeno hospodářství, v němž se vydržuje několik krav a vykr</w:t>
      </w:r>
      <w:r w:rsidRPr="00EF1BA2">
        <w:rPr>
          <w:rFonts w:ascii="Century Schoolbook" w:eastAsia="Times New Roman" w:hAnsi="Century Schoolbook" w:cs="Century Schoolbook"/>
          <w:bCs/>
          <w:color w:val="000000"/>
          <w:sz w:val="25"/>
          <w:szCs w:val="25"/>
          <w:lang w:eastAsia="cs-CZ"/>
        </w:rPr>
        <w:softHyphen/>
        <w:t>mují vepři odpadky z ústavní kuchyně. Tak dostává se dětem v opatrovně a mateřské škole i dívkám v domovině velmi dobré</w:t>
      </w:r>
      <w:r w:rsidRPr="00EF1BA2">
        <w:rPr>
          <w:rFonts w:ascii="Century Schoolbook" w:eastAsia="Times New Roman" w:hAnsi="Century Schoolbook" w:cs="Century Schoolbook"/>
          <w:bCs/>
          <w:color w:val="000000"/>
          <w:sz w:val="25"/>
          <w:szCs w:val="25"/>
          <w:lang w:eastAsia="cs-CZ"/>
        </w:rPr>
        <w:softHyphen/>
        <w:t>ho mléka a masa z vlastního chovu.</w:t>
      </w:r>
    </w:p>
    <w:p w14:paraId="4A1B138F"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Zde nutno se zmíniti o p. MVDr. Otto Pazderníkovi, který vždy s největší ochotou poskytuje ústavu odbornou radu i po</w:t>
      </w:r>
      <w:r w:rsidRPr="00EF1BA2">
        <w:rPr>
          <w:rFonts w:ascii="Century Schoolbook" w:eastAsia="Times New Roman" w:hAnsi="Century Schoolbook" w:cs="Century Schoolbook"/>
          <w:bCs/>
          <w:color w:val="000000"/>
          <w:sz w:val="25"/>
          <w:szCs w:val="25"/>
          <w:lang w:eastAsia="cs-CZ"/>
        </w:rPr>
        <w:softHyphen/>
        <w:t>moc, když se vyskytnou nemoci u dobytka.</w:t>
      </w:r>
    </w:p>
    <w:p w14:paraId="0BCA347C" w14:textId="77777777" w:rsidR="00FB260D" w:rsidRPr="00EF1BA2" w:rsidRDefault="00FB260D"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Svoje pole i zahradu obhospodařujeme sami, takže získá</w:t>
      </w:r>
      <w:r w:rsidRPr="00EF1BA2">
        <w:rPr>
          <w:rFonts w:ascii="Century Schoolbook" w:eastAsia="Times New Roman" w:hAnsi="Century Schoolbook" w:cs="Century Schoolbook"/>
          <w:bCs/>
          <w:color w:val="000000"/>
          <w:sz w:val="25"/>
          <w:szCs w:val="25"/>
          <w:lang w:eastAsia="cs-CZ"/>
        </w:rPr>
        <w:softHyphen/>
        <w:t xml:space="preserve">váme dobrou, čerstvou zeleninu nejen pro odbočku v Krči, ale i pro ústav v Praze. Též značnou část spotřeby zemáků pro </w:t>
      </w:r>
      <w:proofErr w:type="spellStart"/>
      <w:r w:rsidRPr="00EF1BA2">
        <w:rPr>
          <w:rFonts w:ascii="Century Schoolbook" w:eastAsia="Times New Roman" w:hAnsi="Century Schoolbook" w:cs="Century Schoolbook"/>
          <w:bCs/>
          <w:color w:val="000000"/>
          <w:sz w:val="25"/>
          <w:szCs w:val="25"/>
          <w:lang w:eastAsia="cs-CZ"/>
        </w:rPr>
        <w:t>ustavní</w:t>
      </w:r>
      <w:proofErr w:type="spellEnd"/>
      <w:r w:rsidRPr="00EF1BA2">
        <w:rPr>
          <w:rFonts w:ascii="Century Schoolbook" w:eastAsia="Times New Roman" w:hAnsi="Century Schoolbook" w:cs="Century Schoolbook"/>
          <w:bCs/>
          <w:color w:val="000000"/>
          <w:sz w:val="25"/>
          <w:szCs w:val="25"/>
          <w:lang w:eastAsia="cs-CZ"/>
        </w:rPr>
        <w:t xml:space="preserve"> kuchyni i krmivo, potřebné v hospodářství, jsme si vy</w:t>
      </w:r>
      <w:r w:rsidRPr="00EF1BA2">
        <w:rPr>
          <w:rFonts w:ascii="Century Schoolbook" w:eastAsia="Times New Roman" w:hAnsi="Century Schoolbook" w:cs="Century Schoolbook"/>
          <w:bCs/>
          <w:color w:val="000000"/>
          <w:sz w:val="25"/>
          <w:szCs w:val="25"/>
          <w:lang w:eastAsia="cs-CZ"/>
        </w:rPr>
        <w:softHyphen/>
        <w:t>pěstovali sami.</w:t>
      </w:r>
    </w:p>
    <w:p w14:paraId="674C4339" w14:textId="77777777" w:rsidR="00594B87" w:rsidRPr="00EF1BA2" w:rsidRDefault="00594B87" w:rsidP="0016410D">
      <w:pPr>
        <w:spacing w:after="0"/>
        <w:ind w:firstLine="706"/>
        <w:jc w:val="both"/>
        <w:rPr>
          <w:rFonts w:ascii="Century Schoolbook" w:eastAsia="Times New Roman" w:hAnsi="Century Schoolbook" w:cs="Century Schoolbook"/>
          <w:bCs/>
          <w:color w:val="000000"/>
          <w:sz w:val="25"/>
          <w:szCs w:val="25"/>
          <w:lang w:eastAsia="cs-CZ"/>
        </w:rPr>
      </w:pPr>
      <w:r w:rsidRPr="00EF1BA2">
        <w:rPr>
          <w:rFonts w:ascii="Century Schoolbook" w:eastAsia="Times New Roman" w:hAnsi="Century Schoolbook" w:cs="Century Schoolbook"/>
          <w:bCs/>
          <w:color w:val="000000"/>
          <w:sz w:val="25"/>
          <w:szCs w:val="25"/>
          <w:lang w:eastAsia="cs-CZ"/>
        </w:rPr>
        <w:t xml:space="preserve">Laskavostí člena ředitelstva ústavu p. PhDr. Petra </w:t>
      </w:r>
      <w:proofErr w:type="spellStart"/>
      <w:r w:rsidRPr="00EF1BA2">
        <w:rPr>
          <w:rFonts w:ascii="Century Schoolbook" w:eastAsia="Times New Roman" w:hAnsi="Century Schoolbook" w:cs="Century Schoolbook"/>
          <w:bCs/>
          <w:color w:val="000000"/>
          <w:sz w:val="25"/>
          <w:szCs w:val="25"/>
          <w:lang w:eastAsia="cs-CZ"/>
        </w:rPr>
        <w:t>Zenkla</w:t>
      </w:r>
      <w:proofErr w:type="spellEnd"/>
      <w:r w:rsidRPr="00EF1BA2">
        <w:rPr>
          <w:rFonts w:ascii="Century Schoolbook" w:eastAsia="Times New Roman" w:hAnsi="Century Schoolbook" w:cs="Century Schoolbook"/>
          <w:bCs/>
          <w:color w:val="000000"/>
          <w:sz w:val="25"/>
          <w:szCs w:val="25"/>
          <w:lang w:eastAsia="cs-CZ"/>
        </w:rPr>
        <w:t xml:space="preserve"> a vrchního ředitele Masarykových domovů p. Františka </w:t>
      </w:r>
      <w:proofErr w:type="spellStart"/>
      <w:r w:rsidRPr="00EF1BA2">
        <w:rPr>
          <w:rFonts w:ascii="Century Schoolbook" w:eastAsia="Times New Roman" w:hAnsi="Century Schoolbook" w:cs="Century Schoolbook"/>
          <w:bCs/>
          <w:color w:val="000000"/>
          <w:sz w:val="25"/>
          <w:szCs w:val="25"/>
          <w:lang w:eastAsia="cs-CZ"/>
        </w:rPr>
        <w:t>Veidiše</w:t>
      </w:r>
      <w:proofErr w:type="spellEnd"/>
      <w:r w:rsidRPr="00EF1BA2">
        <w:rPr>
          <w:rFonts w:ascii="Century Schoolbook" w:eastAsia="Times New Roman" w:hAnsi="Century Schoolbook" w:cs="Century Schoolbook"/>
          <w:bCs/>
          <w:color w:val="000000"/>
          <w:sz w:val="25"/>
          <w:szCs w:val="25"/>
          <w:lang w:eastAsia="cs-CZ"/>
        </w:rPr>
        <w:t>, bylo dovoleno chovankám Domoviny v Krči, účastniti se o ne</w:t>
      </w:r>
      <w:r w:rsidRPr="00EF1BA2">
        <w:rPr>
          <w:rFonts w:ascii="Century Schoolbook" w:eastAsia="Times New Roman" w:hAnsi="Century Schoolbook" w:cs="Century Schoolbook"/>
          <w:bCs/>
          <w:color w:val="000000"/>
          <w:sz w:val="25"/>
          <w:szCs w:val="25"/>
          <w:lang w:eastAsia="cs-CZ"/>
        </w:rPr>
        <w:softHyphen/>
        <w:t>dělích a svátcích odpoledne divadelních představení, pořáda</w:t>
      </w:r>
      <w:r w:rsidRPr="00EF1BA2">
        <w:rPr>
          <w:rFonts w:ascii="Century Schoolbook" w:eastAsia="Times New Roman" w:hAnsi="Century Schoolbook" w:cs="Century Schoolbook"/>
          <w:bCs/>
          <w:color w:val="000000"/>
          <w:sz w:val="25"/>
          <w:szCs w:val="25"/>
          <w:lang w:eastAsia="cs-CZ"/>
        </w:rPr>
        <w:softHyphen/>
        <w:t>ných v síni Masarykových domovů.</w:t>
      </w:r>
    </w:p>
    <w:p w14:paraId="73BBDB2A" w14:textId="77777777" w:rsidR="0016410D" w:rsidRDefault="0016410D" w:rsidP="0016410D">
      <w:pPr>
        <w:spacing w:after="0" w:line="240" w:lineRule="auto"/>
        <w:jc w:val="center"/>
        <w:rPr>
          <w:rFonts w:ascii="Century Schoolbook" w:eastAsia="Times New Roman" w:hAnsi="Century Schoolbook" w:cs="Century Schoolbook"/>
          <w:b/>
          <w:bCs/>
          <w:color w:val="000000"/>
          <w:sz w:val="36"/>
          <w:szCs w:val="18"/>
          <w:lang w:eastAsia="cs-CZ"/>
        </w:rPr>
      </w:pPr>
    </w:p>
    <w:p w14:paraId="08D3C4F6" w14:textId="77777777" w:rsidR="00594B87" w:rsidRPr="00594B87" w:rsidRDefault="00594B87" w:rsidP="0016410D">
      <w:pPr>
        <w:spacing w:after="0" w:line="240" w:lineRule="auto"/>
        <w:jc w:val="center"/>
        <w:rPr>
          <w:rFonts w:ascii="Century Schoolbook" w:eastAsia="Times New Roman" w:hAnsi="Century Schoolbook" w:cs="Century Schoolbook"/>
          <w:b/>
          <w:bCs/>
          <w:color w:val="000000"/>
          <w:sz w:val="36"/>
          <w:szCs w:val="18"/>
          <w:lang w:eastAsia="cs-CZ"/>
        </w:rPr>
      </w:pPr>
      <w:r w:rsidRPr="00594B87">
        <w:rPr>
          <w:rFonts w:ascii="Century Schoolbook" w:eastAsia="Times New Roman" w:hAnsi="Century Schoolbook" w:cs="Century Schoolbook"/>
          <w:b/>
          <w:bCs/>
          <w:color w:val="000000"/>
          <w:sz w:val="36"/>
          <w:szCs w:val="18"/>
          <w:lang w:eastAsia="cs-CZ"/>
        </w:rPr>
        <w:t>Dary a odkazy.</w:t>
      </w:r>
    </w:p>
    <w:p w14:paraId="3F37B7A8" w14:textId="77777777" w:rsidR="00594B87" w:rsidRP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 xml:space="preserve">Je smutnou skutečností, že darů peněžitých i podpor v </w:t>
      </w:r>
      <w:proofErr w:type="spellStart"/>
      <w:r w:rsidRPr="00594B87">
        <w:rPr>
          <w:rFonts w:ascii="Century Schoolbook" w:eastAsia="Times New Roman" w:hAnsi="Century Schoolbook" w:cs="Century Schoolbook"/>
          <w:bCs/>
          <w:color w:val="000000"/>
          <w:sz w:val="24"/>
          <w:szCs w:val="24"/>
          <w:lang w:eastAsia="cs-CZ"/>
        </w:rPr>
        <w:t>naturaliích</w:t>
      </w:r>
      <w:proofErr w:type="spellEnd"/>
      <w:r w:rsidRPr="00594B87">
        <w:rPr>
          <w:rFonts w:ascii="Century Schoolbook" w:eastAsia="Times New Roman" w:hAnsi="Century Schoolbook" w:cs="Century Schoolbook"/>
          <w:bCs/>
          <w:color w:val="000000"/>
          <w:sz w:val="24"/>
          <w:szCs w:val="24"/>
          <w:lang w:eastAsia="cs-CZ"/>
        </w:rPr>
        <w:t xml:space="preserve"> velmi a stále ubývá. Je naší nadějí, že krajně nepříz</w:t>
      </w:r>
      <w:r w:rsidRPr="00594B87">
        <w:rPr>
          <w:rFonts w:ascii="Century Schoolbook" w:eastAsia="Times New Roman" w:hAnsi="Century Schoolbook" w:cs="Century Schoolbook"/>
          <w:bCs/>
          <w:color w:val="000000"/>
          <w:sz w:val="24"/>
          <w:szCs w:val="24"/>
          <w:lang w:eastAsia="cs-CZ"/>
        </w:rPr>
        <w:softHyphen/>
        <w:t xml:space="preserve">nivá doba nebude již dlouho trvati a dobří lidé se brzy zase svým dárkem přihlásí. Nemáme </w:t>
      </w:r>
      <w:proofErr w:type="gramStart"/>
      <w:r w:rsidRPr="00594B87">
        <w:rPr>
          <w:rFonts w:ascii="Century Schoolbook" w:eastAsia="Times New Roman" w:hAnsi="Century Schoolbook" w:cs="Century Schoolbook"/>
          <w:bCs/>
          <w:color w:val="000000"/>
          <w:sz w:val="24"/>
          <w:szCs w:val="24"/>
          <w:lang w:eastAsia="cs-CZ"/>
        </w:rPr>
        <w:t>sběratelů</w:t>
      </w:r>
      <w:proofErr w:type="gramEnd"/>
      <w:r w:rsidRPr="00594B87">
        <w:rPr>
          <w:rFonts w:ascii="Century Schoolbook" w:eastAsia="Times New Roman" w:hAnsi="Century Schoolbook" w:cs="Century Schoolbook"/>
          <w:bCs/>
          <w:color w:val="000000"/>
          <w:sz w:val="24"/>
          <w:szCs w:val="24"/>
          <w:lang w:eastAsia="cs-CZ"/>
        </w:rPr>
        <w:t xml:space="preserve"> a proto pošlete svůj dárek přímo na adresu: Klárův ústav slepců v Praze III., Klá</w:t>
      </w:r>
      <w:r w:rsidRPr="00594B87">
        <w:rPr>
          <w:rFonts w:ascii="Century Schoolbook" w:eastAsia="Times New Roman" w:hAnsi="Century Schoolbook" w:cs="Century Schoolbook"/>
          <w:bCs/>
          <w:color w:val="000000"/>
          <w:sz w:val="24"/>
          <w:szCs w:val="24"/>
          <w:lang w:eastAsia="cs-CZ"/>
        </w:rPr>
        <w:softHyphen/>
        <w:t>rov čp. 131. Jsme vděčni za každý, i malý dárek, věnovaný ve prospěch ústavu a děkujeme zde všem dárcům z hloubi srdce. Jsou mezi nimi i takoví, kteří nám s dárkem pošlou tato nebo podobná slova: „Rozhodla jsem se posílati ústavu čas od času dárek. Neděkujte mi za to.“</w:t>
      </w:r>
    </w:p>
    <w:p w14:paraId="578D7AE7" w14:textId="77777777" w:rsidR="00594B87" w:rsidRP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Všem, kterým jsme nemohli poděkovati přímo nebo dopi</w:t>
      </w:r>
      <w:r w:rsidRPr="00594B87">
        <w:rPr>
          <w:rFonts w:ascii="Century Schoolbook" w:eastAsia="Times New Roman" w:hAnsi="Century Schoolbook" w:cs="Century Schoolbook"/>
          <w:bCs/>
          <w:color w:val="000000"/>
          <w:sz w:val="24"/>
          <w:szCs w:val="24"/>
          <w:lang w:eastAsia="cs-CZ"/>
        </w:rPr>
        <w:softHyphen/>
        <w:t>sem, neznajíce jejich adresy, děkujeme aspoň touto cestou co nejsrdečněji.</w:t>
      </w:r>
    </w:p>
    <w:p w14:paraId="69B0C5B5" w14:textId="77777777" w:rsidR="00594B87" w:rsidRP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K dobrodincům, kteří každoročně na nás vzpomínají jme</w:t>
      </w:r>
      <w:r w:rsidRPr="00594B87">
        <w:rPr>
          <w:rFonts w:ascii="Century Schoolbook" w:eastAsia="Times New Roman" w:hAnsi="Century Schoolbook" w:cs="Century Schoolbook"/>
          <w:bCs/>
          <w:color w:val="000000"/>
          <w:sz w:val="24"/>
          <w:szCs w:val="24"/>
          <w:lang w:eastAsia="cs-CZ"/>
        </w:rPr>
        <w:softHyphen/>
        <w:t xml:space="preserve">nujeme především. </w:t>
      </w:r>
      <w:proofErr w:type="spellStart"/>
      <w:r w:rsidRPr="00594B87">
        <w:rPr>
          <w:rFonts w:ascii="Century Schoolbook" w:eastAsia="Times New Roman" w:hAnsi="Century Schoolbook" w:cs="Century Schoolbook"/>
          <w:bCs/>
          <w:color w:val="000000"/>
          <w:sz w:val="24"/>
          <w:szCs w:val="24"/>
          <w:lang w:eastAsia="cs-CZ"/>
        </w:rPr>
        <w:t>Úrázovou</w:t>
      </w:r>
      <w:proofErr w:type="spellEnd"/>
      <w:r w:rsidRPr="00594B87">
        <w:rPr>
          <w:rFonts w:ascii="Century Schoolbook" w:eastAsia="Times New Roman" w:hAnsi="Century Schoolbook" w:cs="Century Schoolbook"/>
          <w:bCs/>
          <w:color w:val="000000"/>
          <w:sz w:val="24"/>
          <w:szCs w:val="24"/>
          <w:lang w:eastAsia="cs-CZ"/>
        </w:rPr>
        <w:t xml:space="preserve"> pojišťovnu dělnickou pro Čechy v Praze, a téměř všechny peněžní ústavy a banky v Praze i jin</w:t>
      </w:r>
      <w:r w:rsidRPr="00594B87">
        <w:rPr>
          <w:rFonts w:ascii="Century Schoolbook" w:eastAsia="Times New Roman" w:hAnsi="Century Schoolbook" w:cs="Century Schoolbook"/>
          <w:bCs/>
          <w:color w:val="000000"/>
          <w:sz w:val="24"/>
          <w:szCs w:val="24"/>
          <w:lang w:eastAsia="cs-CZ"/>
        </w:rPr>
        <w:softHyphen/>
        <w:t>de. Poněvadž většina z nich nepřeje si býti jmenována, neuve</w:t>
      </w:r>
      <w:r w:rsidRPr="00594B87">
        <w:rPr>
          <w:rFonts w:ascii="Century Schoolbook" w:eastAsia="Times New Roman" w:hAnsi="Century Schoolbook" w:cs="Century Schoolbook"/>
          <w:bCs/>
          <w:color w:val="000000"/>
          <w:sz w:val="24"/>
          <w:szCs w:val="24"/>
          <w:lang w:eastAsia="cs-CZ"/>
        </w:rPr>
        <w:softHyphen/>
        <w:t>řejňujeme jména dárců, avšak ujišťujeme všechny dobrodince svojí velkou vděčností.</w:t>
      </w:r>
    </w:p>
    <w:p w14:paraId="3D9DB022" w14:textId="77777777" w:rsidR="00594B87" w:rsidRP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V minulém roce odkázali ústavu: Fr. Holanová, Leština</w:t>
      </w:r>
    </w:p>
    <w:p w14:paraId="657ADA19" w14:textId="77777777" w:rsidR="00594B87" w:rsidRP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 xml:space="preserve">Kč 489.65, L. Vladařová, Písek Kč 485, Jindřich </w:t>
      </w:r>
      <w:proofErr w:type="spellStart"/>
      <w:r w:rsidRPr="00594B87">
        <w:rPr>
          <w:rFonts w:ascii="Century Schoolbook" w:eastAsia="Times New Roman" w:hAnsi="Century Schoolbook" w:cs="Century Schoolbook"/>
          <w:bCs/>
          <w:color w:val="000000"/>
          <w:sz w:val="24"/>
          <w:szCs w:val="24"/>
          <w:lang w:eastAsia="cs-CZ"/>
        </w:rPr>
        <w:t>Bachrach</w:t>
      </w:r>
      <w:proofErr w:type="spellEnd"/>
      <w:r w:rsidRPr="00594B87">
        <w:rPr>
          <w:rFonts w:ascii="Century Schoolbook" w:eastAsia="Times New Roman" w:hAnsi="Century Schoolbook" w:cs="Century Schoolbook"/>
          <w:bCs/>
          <w:color w:val="000000"/>
          <w:sz w:val="24"/>
          <w:szCs w:val="24"/>
          <w:lang w:eastAsia="cs-CZ"/>
        </w:rPr>
        <w:t xml:space="preserve">, Praha Kč 1.000, A. Procházková, Příbram Kč 1.939.50, Marie Víchová, Perálec Kč 100, Jan </w:t>
      </w:r>
      <w:proofErr w:type="spellStart"/>
      <w:r w:rsidRPr="00594B87">
        <w:rPr>
          <w:rFonts w:ascii="Century Schoolbook" w:eastAsia="Times New Roman" w:hAnsi="Century Schoolbook" w:cs="Century Schoolbook"/>
          <w:bCs/>
          <w:color w:val="000000"/>
          <w:sz w:val="24"/>
          <w:szCs w:val="24"/>
          <w:lang w:eastAsia="cs-CZ"/>
        </w:rPr>
        <w:t>Reiman</w:t>
      </w:r>
      <w:proofErr w:type="spellEnd"/>
      <w:r w:rsidRPr="00594B87">
        <w:rPr>
          <w:rFonts w:ascii="Century Schoolbook" w:eastAsia="Times New Roman" w:hAnsi="Century Schoolbook" w:cs="Century Schoolbook"/>
          <w:bCs/>
          <w:color w:val="000000"/>
          <w:sz w:val="24"/>
          <w:szCs w:val="24"/>
          <w:lang w:eastAsia="cs-CZ"/>
        </w:rPr>
        <w:t xml:space="preserve">, Jičín Kč 1.000, A. Richter, Praha (část odkazu) Kč 1.600, </w:t>
      </w:r>
      <w:proofErr w:type="spellStart"/>
      <w:r w:rsidRPr="00594B87">
        <w:rPr>
          <w:rFonts w:ascii="Century Schoolbook" w:eastAsia="Times New Roman" w:hAnsi="Century Schoolbook" w:cs="Century Schoolbook"/>
          <w:bCs/>
          <w:color w:val="000000"/>
          <w:sz w:val="24"/>
          <w:szCs w:val="24"/>
          <w:lang w:eastAsia="cs-CZ"/>
        </w:rPr>
        <w:t>Frant</w:t>
      </w:r>
      <w:proofErr w:type="spellEnd"/>
      <w:r w:rsidRPr="00594B87">
        <w:rPr>
          <w:rFonts w:ascii="Century Schoolbook" w:eastAsia="Times New Roman" w:hAnsi="Century Schoolbook" w:cs="Century Schoolbook"/>
          <w:bCs/>
          <w:color w:val="000000"/>
          <w:sz w:val="24"/>
          <w:szCs w:val="24"/>
          <w:lang w:eastAsia="cs-CZ"/>
        </w:rPr>
        <w:t xml:space="preserve">. Javůrek, Kněževes Kč 5.000, JUDr. Gustav </w:t>
      </w:r>
      <w:proofErr w:type="spellStart"/>
      <w:r w:rsidRPr="00594B87">
        <w:rPr>
          <w:rFonts w:ascii="Century Schoolbook" w:eastAsia="Times New Roman" w:hAnsi="Century Schoolbook" w:cs="Century Schoolbook"/>
          <w:bCs/>
          <w:color w:val="000000"/>
          <w:sz w:val="24"/>
          <w:szCs w:val="24"/>
          <w:lang w:eastAsia="cs-CZ"/>
        </w:rPr>
        <w:t>Gintz</w:t>
      </w:r>
      <w:proofErr w:type="spellEnd"/>
      <w:r w:rsidRPr="00594B87">
        <w:rPr>
          <w:rFonts w:ascii="Century Schoolbook" w:eastAsia="Times New Roman" w:hAnsi="Century Schoolbook" w:cs="Century Schoolbook"/>
          <w:bCs/>
          <w:color w:val="000000"/>
          <w:sz w:val="24"/>
          <w:szCs w:val="24"/>
          <w:lang w:eastAsia="cs-CZ"/>
        </w:rPr>
        <w:t>, Praha Kč 1.000, Anna Sedláčková, Nymburk Kč 1.940, A. Pavlíčková, Čelá</w:t>
      </w:r>
      <w:r w:rsidRPr="00594B87">
        <w:rPr>
          <w:rFonts w:ascii="Century Schoolbook" w:eastAsia="Times New Roman" w:hAnsi="Century Schoolbook" w:cs="Century Schoolbook"/>
          <w:bCs/>
          <w:color w:val="000000"/>
          <w:sz w:val="24"/>
          <w:szCs w:val="24"/>
          <w:lang w:eastAsia="cs-CZ"/>
        </w:rPr>
        <w:softHyphen/>
        <w:t xml:space="preserve">kovice Kč 1.000, Václav Jiřík, Praha (doplatek) Kč 227, Ing. Karel Mašek, Praha Kč 2.000, </w:t>
      </w:r>
      <w:proofErr w:type="spellStart"/>
      <w:r w:rsidRPr="00594B87">
        <w:rPr>
          <w:rFonts w:ascii="Century Schoolbook" w:eastAsia="Times New Roman" w:hAnsi="Century Schoolbook" w:cs="Century Schoolbook"/>
          <w:bCs/>
          <w:color w:val="000000"/>
          <w:sz w:val="24"/>
          <w:szCs w:val="24"/>
          <w:lang w:eastAsia="cs-CZ"/>
        </w:rPr>
        <w:t>Frant</w:t>
      </w:r>
      <w:proofErr w:type="spellEnd"/>
      <w:r w:rsidRPr="00594B87">
        <w:rPr>
          <w:rFonts w:ascii="Century Schoolbook" w:eastAsia="Times New Roman" w:hAnsi="Century Schoolbook" w:cs="Century Schoolbook"/>
          <w:bCs/>
          <w:color w:val="000000"/>
          <w:sz w:val="24"/>
          <w:szCs w:val="24"/>
          <w:lang w:eastAsia="cs-CZ"/>
        </w:rPr>
        <w:t xml:space="preserve">. Kostková, Radotín Kč 500, E. </w:t>
      </w:r>
      <w:proofErr w:type="spellStart"/>
      <w:r w:rsidRPr="00594B87">
        <w:rPr>
          <w:rFonts w:ascii="Century Schoolbook" w:eastAsia="Times New Roman" w:hAnsi="Century Schoolbook" w:cs="Century Schoolbook"/>
          <w:bCs/>
          <w:color w:val="000000"/>
          <w:sz w:val="24"/>
          <w:szCs w:val="24"/>
          <w:lang w:eastAsia="cs-CZ"/>
        </w:rPr>
        <w:t>Rengenová</w:t>
      </w:r>
      <w:proofErr w:type="spellEnd"/>
      <w:r w:rsidRPr="00594B87">
        <w:rPr>
          <w:rFonts w:ascii="Century Schoolbook" w:eastAsia="Times New Roman" w:hAnsi="Century Schoolbook" w:cs="Century Schoolbook"/>
          <w:bCs/>
          <w:color w:val="000000"/>
          <w:sz w:val="24"/>
          <w:szCs w:val="24"/>
          <w:lang w:eastAsia="cs-CZ"/>
        </w:rPr>
        <w:t>, Litoměřice (vkladní knížka) Kč 5.000.</w:t>
      </w:r>
    </w:p>
    <w:p w14:paraId="350DD171" w14:textId="77777777" w:rsidR="00594B87" w:rsidRPr="0016410D"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Všem dobrodincům, kteří ústav v minulém roce podpořili i těm, kteří v poslední vůli na naše slepce vzpomněli, vzdáváme upřímné „Zaplať Pán Bůh!“</w:t>
      </w:r>
    </w:p>
    <w:p w14:paraId="6E28A627" w14:textId="77777777" w:rsidR="0016410D" w:rsidRPr="0016410D" w:rsidRDefault="0016410D" w:rsidP="0016410D">
      <w:pPr>
        <w:spacing w:after="0"/>
        <w:ind w:firstLine="706"/>
        <w:jc w:val="both"/>
        <w:rPr>
          <w:rFonts w:ascii="Century Schoolbook" w:eastAsia="Times New Roman" w:hAnsi="Century Schoolbook" w:cs="Century Schoolbook"/>
          <w:bCs/>
          <w:color w:val="000000"/>
          <w:sz w:val="24"/>
          <w:szCs w:val="24"/>
          <w:lang w:eastAsia="cs-CZ"/>
        </w:rPr>
      </w:pPr>
    </w:p>
    <w:p w14:paraId="287B18A9" w14:textId="77777777" w:rsidR="00594B87" w:rsidRPr="00594B87" w:rsidRDefault="00594B87" w:rsidP="0016410D">
      <w:pPr>
        <w:spacing w:after="0" w:line="240" w:lineRule="auto"/>
        <w:jc w:val="center"/>
        <w:rPr>
          <w:rFonts w:ascii="Century Schoolbook" w:eastAsia="Times New Roman" w:hAnsi="Century Schoolbook" w:cs="Century Schoolbook"/>
          <w:b/>
          <w:bCs/>
          <w:color w:val="000000"/>
          <w:sz w:val="36"/>
          <w:szCs w:val="18"/>
          <w:lang w:eastAsia="cs-CZ"/>
        </w:rPr>
      </w:pPr>
      <w:r w:rsidRPr="00594B87">
        <w:rPr>
          <w:rFonts w:ascii="Century Schoolbook" w:eastAsia="Times New Roman" w:hAnsi="Century Schoolbook" w:cs="Century Schoolbook"/>
          <w:b/>
          <w:bCs/>
          <w:color w:val="000000"/>
          <w:sz w:val="36"/>
          <w:szCs w:val="18"/>
          <w:lang w:eastAsia="cs-CZ"/>
        </w:rPr>
        <w:t>Podpora chovanců.</w:t>
      </w:r>
    </w:p>
    <w:p w14:paraId="156DD3DA" w14:textId="77777777" w:rsidR="00594B87" w:rsidRP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 xml:space="preserve">Chovanec Pavel </w:t>
      </w:r>
      <w:proofErr w:type="spellStart"/>
      <w:r w:rsidRPr="00594B87">
        <w:rPr>
          <w:rFonts w:ascii="Century Schoolbook" w:eastAsia="Times New Roman" w:hAnsi="Century Schoolbook" w:cs="Century Schoolbook"/>
          <w:bCs/>
          <w:color w:val="000000"/>
          <w:sz w:val="24"/>
          <w:szCs w:val="24"/>
          <w:lang w:eastAsia="cs-CZ"/>
        </w:rPr>
        <w:t>Abeles</w:t>
      </w:r>
      <w:proofErr w:type="spellEnd"/>
      <w:r w:rsidRPr="00594B87">
        <w:rPr>
          <w:rFonts w:ascii="Century Schoolbook" w:eastAsia="Times New Roman" w:hAnsi="Century Schoolbook" w:cs="Century Schoolbook"/>
          <w:bCs/>
          <w:color w:val="000000"/>
          <w:sz w:val="24"/>
          <w:szCs w:val="24"/>
          <w:lang w:eastAsia="cs-CZ"/>
        </w:rPr>
        <w:t xml:space="preserve"> vykonal v měsíci květnu 1935 ze hry na klavír státní zkoušku pro soukromé učitele hudby a cho</w:t>
      </w:r>
      <w:r w:rsidRPr="00594B87">
        <w:rPr>
          <w:rFonts w:ascii="Century Schoolbook" w:eastAsia="Times New Roman" w:hAnsi="Century Schoolbook" w:cs="Century Schoolbook"/>
          <w:bCs/>
          <w:color w:val="000000"/>
          <w:sz w:val="24"/>
          <w:szCs w:val="24"/>
          <w:lang w:eastAsia="cs-CZ"/>
        </w:rPr>
        <w:softHyphen/>
        <w:t>vanec František Švára tutéž zkoušku ze hry na housle. Poně</w:t>
      </w:r>
      <w:r w:rsidRPr="00594B87">
        <w:rPr>
          <w:rFonts w:ascii="Century Schoolbook" w:eastAsia="Times New Roman" w:hAnsi="Century Schoolbook" w:cs="Century Schoolbook"/>
          <w:bCs/>
          <w:color w:val="000000"/>
          <w:sz w:val="24"/>
          <w:szCs w:val="24"/>
          <w:lang w:eastAsia="cs-CZ"/>
        </w:rPr>
        <w:softHyphen/>
        <w:t>vadž se nemohli dosud osamostatniti pro nedostatek žáků, bylo vyhověno jejich žádostem a ponecháni v ústavu jako chovanci</w:t>
      </w:r>
      <w:r w:rsidRPr="0016410D">
        <w:rPr>
          <w:rFonts w:ascii="Century Schoolbook" w:eastAsia="Times New Roman" w:hAnsi="Century Schoolbook" w:cs="Century Schoolbook"/>
          <w:bCs/>
          <w:color w:val="000000"/>
          <w:sz w:val="24"/>
          <w:szCs w:val="24"/>
          <w:lang w:eastAsia="cs-CZ"/>
        </w:rPr>
        <w:t xml:space="preserve"> i dále.</w:t>
      </w:r>
    </w:p>
    <w:p w14:paraId="31651E79" w14:textId="77777777" w:rsidR="00594B87" w:rsidRP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proofErr w:type="spellStart"/>
      <w:r w:rsidRPr="00594B87">
        <w:rPr>
          <w:rFonts w:ascii="Century Schoolbook" w:eastAsia="Times New Roman" w:hAnsi="Century Schoolbook" w:cs="Century Schoolbook"/>
          <w:bCs/>
          <w:color w:val="000000"/>
          <w:sz w:val="24"/>
          <w:szCs w:val="24"/>
          <w:lang w:eastAsia="cs-CZ"/>
        </w:rPr>
        <w:t>Ábeles</w:t>
      </w:r>
      <w:proofErr w:type="spellEnd"/>
      <w:r w:rsidRPr="00594B87">
        <w:rPr>
          <w:rFonts w:ascii="Century Schoolbook" w:eastAsia="Times New Roman" w:hAnsi="Century Schoolbook" w:cs="Century Schoolbook"/>
          <w:bCs/>
          <w:color w:val="000000"/>
          <w:sz w:val="24"/>
          <w:szCs w:val="24"/>
          <w:lang w:eastAsia="cs-CZ"/>
        </w:rPr>
        <w:t xml:space="preserve"> hledí získati okruh známých mezi majiteli klavírů a provádí bezvadně ladění klavírů, jemuž se v ústavu řádně vyučil. Švára získal několik žáků, kteří docházejí do ústavu, kde je vyučuje hře na housle.</w:t>
      </w:r>
    </w:p>
    <w:p w14:paraId="0F4EDE5A" w14:textId="77777777" w:rsidR="00594B87" w:rsidRDefault="00594B87" w:rsidP="0016410D">
      <w:pPr>
        <w:spacing w:after="0"/>
        <w:ind w:firstLine="706"/>
        <w:jc w:val="both"/>
        <w:rPr>
          <w:rFonts w:ascii="Century Schoolbook" w:eastAsia="Times New Roman" w:hAnsi="Century Schoolbook" w:cs="Century Schoolbook"/>
          <w:bCs/>
          <w:color w:val="000000"/>
          <w:sz w:val="24"/>
          <w:szCs w:val="24"/>
          <w:lang w:eastAsia="cs-CZ"/>
        </w:rPr>
      </w:pPr>
      <w:r w:rsidRPr="00594B87">
        <w:rPr>
          <w:rFonts w:ascii="Century Schoolbook" w:eastAsia="Times New Roman" w:hAnsi="Century Schoolbook" w:cs="Century Schoolbook"/>
          <w:bCs/>
          <w:color w:val="000000"/>
          <w:sz w:val="24"/>
          <w:szCs w:val="24"/>
          <w:lang w:eastAsia="cs-CZ"/>
        </w:rPr>
        <w:t>Těm, kteří z ústavu vystoupili a založili si samostatnou existenci. daří se v této trudné době často špatně. Ve svých úzkos</w:t>
      </w:r>
      <w:r w:rsidRPr="00594B87">
        <w:rPr>
          <w:rFonts w:ascii="Century Schoolbook" w:eastAsia="Times New Roman" w:hAnsi="Century Schoolbook" w:cs="Century Schoolbook"/>
          <w:bCs/>
          <w:color w:val="000000"/>
          <w:sz w:val="24"/>
          <w:szCs w:val="24"/>
          <w:lang w:eastAsia="cs-CZ"/>
        </w:rPr>
        <w:softHyphen/>
        <w:t>tech o budoucnost a zachránění existence obrací se na nás s prosbou o pomoc. Ředitelství považuje za svou povinnost, po</w:t>
      </w:r>
      <w:r w:rsidRPr="00594B87">
        <w:rPr>
          <w:rFonts w:ascii="Century Schoolbook" w:eastAsia="Times New Roman" w:hAnsi="Century Schoolbook" w:cs="Century Schoolbook"/>
          <w:bCs/>
          <w:color w:val="000000"/>
          <w:sz w:val="24"/>
          <w:szCs w:val="24"/>
          <w:lang w:eastAsia="cs-CZ"/>
        </w:rPr>
        <w:softHyphen/>
        <w:t>máhati ze všech sil radou i praktickou pomocí. Z toho důvodu věnoval Klárův ústav slepců v roce 1935 částku Kč 15.925 na peněžité podpory, na zakoupení surovin, oděvu, prádla, obuvi, potravin, uhlí a řemeslného nářadí pro svoje bývalé chovance. Žel Bohu, že nemá ústav více prostředků, aby jeho podpora mohla býti účinnější.</w:t>
      </w:r>
    </w:p>
    <w:p w14:paraId="5FB4E6BB" w14:textId="77777777" w:rsidR="0016410D" w:rsidRDefault="0016410D">
      <w:pPr>
        <w:spacing w:after="0" w:line="240" w:lineRule="auto"/>
        <w:rPr>
          <w:rFonts w:ascii="Century Schoolbook" w:eastAsia="Times New Roman" w:hAnsi="Century Schoolbook" w:cs="Century Schoolbook"/>
          <w:bCs/>
          <w:color w:val="000000"/>
          <w:sz w:val="24"/>
          <w:szCs w:val="24"/>
          <w:lang w:eastAsia="cs-CZ"/>
        </w:rPr>
      </w:pPr>
    </w:p>
    <w:p w14:paraId="3A046B13" w14:textId="77777777" w:rsidR="00EF1BA2" w:rsidRDefault="00EF1BA2">
      <w:pPr>
        <w:spacing w:after="0" w:line="240" w:lineRule="auto"/>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br w:type="page"/>
      </w:r>
    </w:p>
    <w:p w14:paraId="568C9B42" w14:textId="77777777" w:rsidR="00EF1BA2" w:rsidRPr="00EF1BA2" w:rsidRDefault="00EF1BA2" w:rsidP="00EF1BA2">
      <w:pPr>
        <w:spacing w:after="0" w:line="240" w:lineRule="auto"/>
        <w:jc w:val="center"/>
        <w:rPr>
          <w:rFonts w:ascii="Century Schoolbook" w:eastAsia="Times New Roman" w:hAnsi="Century Schoolbook" w:cs="Century Schoolbook"/>
          <w:b/>
          <w:bCs/>
          <w:color w:val="000000"/>
          <w:sz w:val="48"/>
          <w:szCs w:val="24"/>
          <w:lang w:eastAsia="cs-CZ"/>
        </w:rPr>
      </w:pPr>
      <w:r w:rsidRPr="00EF1BA2">
        <w:rPr>
          <w:rFonts w:ascii="Century Schoolbook" w:eastAsia="Times New Roman" w:hAnsi="Century Schoolbook" w:cs="Century Schoolbook"/>
          <w:b/>
          <w:bCs/>
          <w:color w:val="000000"/>
          <w:sz w:val="48"/>
          <w:szCs w:val="24"/>
          <w:lang w:eastAsia="cs-CZ"/>
        </w:rPr>
        <w:t>Podmínky přijetí</w:t>
      </w:r>
    </w:p>
    <w:p w14:paraId="6B2D0745" w14:textId="77777777" w:rsidR="00EF1BA2" w:rsidRPr="00EF1BA2" w:rsidRDefault="00EF1BA2" w:rsidP="00EF1BA2">
      <w:pPr>
        <w:spacing w:after="0" w:line="240" w:lineRule="auto"/>
        <w:jc w:val="center"/>
        <w:rPr>
          <w:rFonts w:ascii="Century Schoolbook" w:eastAsia="Times New Roman" w:hAnsi="Century Schoolbook" w:cs="Century Schoolbook"/>
          <w:b/>
          <w:bCs/>
          <w:color w:val="000000"/>
          <w:sz w:val="32"/>
          <w:szCs w:val="24"/>
          <w:lang w:eastAsia="cs-CZ"/>
        </w:rPr>
      </w:pPr>
      <w:r w:rsidRPr="00EF1BA2">
        <w:rPr>
          <w:rFonts w:ascii="Century Schoolbook" w:eastAsia="Times New Roman" w:hAnsi="Century Schoolbook" w:cs="Century Schoolbook"/>
          <w:b/>
          <w:bCs/>
          <w:color w:val="000000"/>
          <w:sz w:val="32"/>
          <w:szCs w:val="24"/>
          <w:lang w:eastAsia="cs-CZ"/>
        </w:rPr>
        <w:t>do opatrovny a mateřské školy Klárova ústavu slepců v Praze III., na Klárově čp. 131.</w:t>
      </w:r>
    </w:p>
    <w:p w14:paraId="397CC92B"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033E4E11" w14:textId="77777777" w:rsidR="00EF1BA2" w:rsidRPr="00EF1BA2" w:rsidRDefault="00EF1BA2" w:rsidP="00EF1BA2">
      <w:pPr>
        <w:numPr>
          <w:ilvl w:val="0"/>
          <w:numId w:val="33"/>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a) Do opatrovny přijímají se děti obojího pohlaví od věku 3 let;</w:t>
      </w:r>
    </w:p>
    <w:p w14:paraId="084594AE" w14:textId="77777777" w:rsidR="00EF1BA2" w:rsidRPr="00EF1BA2" w:rsidRDefault="00EF1BA2" w:rsidP="00EF1BA2">
      <w:pPr>
        <w:numPr>
          <w:ilvl w:val="0"/>
          <w:numId w:val="34"/>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do mateřské školy přijímají se děti od čtvrtého roku věku.</w:t>
      </w:r>
    </w:p>
    <w:p w14:paraId="70659B05" w14:textId="77777777" w:rsidR="00EF1BA2" w:rsidRPr="00EF1BA2" w:rsidRDefault="00EF1BA2" w:rsidP="00EF1BA2">
      <w:p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Výjimečně lze přijmouti i děti ve věku školou povinném, jsou-li vzdělání schopné, jejichž výchova byla tak zanedbána, že ne</w:t>
      </w:r>
      <w:r w:rsidRPr="00EF1BA2">
        <w:rPr>
          <w:rFonts w:ascii="Century Schoolbook" w:eastAsia="Times New Roman" w:hAnsi="Century Schoolbook" w:cs="Century Schoolbook"/>
          <w:bCs/>
          <w:color w:val="000000"/>
          <w:sz w:val="28"/>
          <w:szCs w:val="24"/>
          <w:lang w:eastAsia="cs-CZ"/>
        </w:rPr>
        <w:softHyphen/>
        <w:t>mohou s prospěchem navštěvovati obecnou školu pro nevidomé.</w:t>
      </w:r>
    </w:p>
    <w:p w14:paraId="04F90E6A" w14:textId="77777777" w:rsidR="00EF1BA2" w:rsidRPr="00EF1BA2" w:rsidRDefault="00EF1BA2" w:rsidP="00EF1BA2">
      <w:pPr>
        <w:numPr>
          <w:ilvl w:val="0"/>
          <w:numId w:val="33"/>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Žádosti za přijetí jest doložiti:</w:t>
      </w:r>
    </w:p>
    <w:p w14:paraId="61AAA996" w14:textId="77777777" w:rsidR="00EF1BA2" w:rsidRPr="00EF1BA2" w:rsidRDefault="00EF1BA2" w:rsidP="00EF1BA2">
      <w:pPr>
        <w:numPr>
          <w:ilvl w:val="0"/>
          <w:numId w:val="35"/>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listem křestním neb rodným,</w:t>
      </w:r>
    </w:p>
    <w:p w14:paraId="6B38B85B" w14:textId="77777777" w:rsidR="00EF1BA2" w:rsidRPr="00EF1BA2" w:rsidRDefault="00EF1BA2" w:rsidP="00EF1BA2">
      <w:pPr>
        <w:numPr>
          <w:ilvl w:val="0"/>
          <w:numId w:val="35"/>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listem domovským,</w:t>
      </w:r>
    </w:p>
    <w:p w14:paraId="7A05653B" w14:textId="77777777" w:rsidR="00EF1BA2" w:rsidRPr="00EF1BA2" w:rsidRDefault="00EF1BA2" w:rsidP="00EF1BA2">
      <w:pPr>
        <w:numPr>
          <w:ilvl w:val="0"/>
          <w:numId w:val="35"/>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vysvědčením očkovacím,</w:t>
      </w:r>
    </w:p>
    <w:p w14:paraId="3C09711C" w14:textId="77777777" w:rsidR="00EF1BA2" w:rsidRPr="00EF1BA2" w:rsidRDefault="00EF1BA2" w:rsidP="00EF1BA2">
      <w:pPr>
        <w:numPr>
          <w:ilvl w:val="0"/>
          <w:numId w:val="35"/>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vysvědčením chudoby,</w:t>
      </w:r>
    </w:p>
    <w:p w14:paraId="51450F92" w14:textId="77777777" w:rsidR="00EF1BA2" w:rsidRPr="00EF1BA2" w:rsidRDefault="00EF1BA2" w:rsidP="00EF1BA2">
      <w:pPr>
        <w:numPr>
          <w:ilvl w:val="0"/>
          <w:numId w:val="35"/>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vysvědčením lékařským, vydaným okresním nebo odborným lékařem, po případě oční klinikou o slepotě, zároveň však o tom, že slepec jest jinak zdráv, jakož i duševně a tělesně způsobilý k vyučování,</w:t>
      </w:r>
    </w:p>
    <w:p w14:paraId="61732A0E" w14:textId="77777777" w:rsidR="00EF1BA2" w:rsidRPr="00EF1BA2" w:rsidRDefault="00EF1BA2" w:rsidP="00EF1BA2">
      <w:pPr>
        <w:numPr>
          <w:ilvl w:val="0"/>
          <w:numId w:val="35"/>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prohlášením příbuzných nebo obecního po případě okresního zastupitelstva, dle něhož se příbuzní neb obec, resp. okres, po případě jmenovaní dohromady zavazují ku příspěvku v určité výši po dobu pobytu dítěte v ústavu,</w:t>
      </w:r>
    </w:p>
    <w:p w14:paraId="1A214902" w14:textId="77777777" w:rsidR="00EF1BA2" w:rsidRPr="00EF1BA2" w:rsidRDefault="00EF1BA2" w:rsidP="00EF1BA2">
      <w:pPr>
        <w:numPr>
          <w:ilvl w:val="0"/>
          <w:numId w:val="35"/>
        </w:num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 xml:space="preserve">prohlášením, že se dítku přijatému do ústavu dostane </w:t>
      </w:r>
      <w:proofErr w:type="spellStart"/>
      <w:r w:rsidRPr="00EF1BA2">
        <w:rPr>
          <w:rFonts w:ascii="Century Schoolbook" w:eastAsia="Times New Roman" w:hAnsi="Century Schoolbook" w:cs="Century Schoolbook"/>
          <w:bCs/>
          <w:color w:val="000000"/>
          <w:sz w:val="28"/>
          <w:szCs w:val="24"/>
          <w:lang w:eastAsia="cs-CZ"/>
        </w:rPr>
        <w:t>každo</w:t>
      </w:r>
      <w:proofErr w:type="spellEnd"/>
      <w:r w:rsidRPr="00EF1BA2">
        <w:rPr>
          <w:rFonts w:ascii="Century Schoolbook" w:eastAsia="Times New Roman" w:hAnsi="Century Schoolbook" w:cs="Century Schoolbook"/>
          <w:bCs/>
          <w:color w:val="000000"/>
          <w:sz w:val="28"/>
          <w:szCs w:val="24"/>
          <w:lang w:eastAsia="cs-CZ"/>
        </w:rPr>
        <w:t>-ročně po celou dobu hlavních prázdnin (v červenci a srpnu), na něž se má odebrati domů, ubytování v rodině a náležité stravy s podotknutím, kdo jej po tu dobu bude vydržovati, tak že by ústavu nevzešly výlohy ani s dopravou tam a zpět, ani s pobytem na prázdninách.</w:t>
      </w:r>
    </w:p>
    <w:p w14:paraId="09FA971D" w14:textId="77777777" w:rsidR="00EF1BA2" w:rsidRPr="00EF1BA2" w:rsidRDefault="00EF1BA2" w:rsidP="00EF1BA2">
      <w:p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 xml:space="preserve">      3. Přijetí dítek na první půl roku jest prozatímní, a bude rozhodnuto po uplynutí této doby při zjištění schopnosti k vyučování a zdraví o definitivním přijetí.</w:t>
      </w:r>
    </w:p>
    <w:p w14:paraId="6D83EEA7" w14:textId="77777777" w:rsidR="00EF1BA2" w:rsidRPr="00EF1BA2" w:rsidRDefault="00EF1BA2" w:rsidP="00EF1BA2">
      <w:p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 xml:space="preserve">     4.  Na přijaté chovance se platí pravidelné ošetřovné, paušál na šatstvo činí Kč 100.— jednou provždy.</w:t>
      </w:r>
    </w:p>
    <w:p w14:paraId="79676291" w14:textId="77777777" w:rsidR="00EF1BA2" w:rsidRPr="00EF1BA2" w:rsidRDefault="00EF1BA2" w:rsidP="00EF1BA2">
      <w:pPr>
        <w:spacing w:after="0" w:line="240" w:lineRule="auto"/>
        <w:rPr>
          <w:rFonts w:ascii="Century Schoolbook" w:eastAsia="Times New Roman" w:hAnsi="Century Schoolbook" w:cs="Century Schoolbook"/>
          <w:bCs/>
          <w:color w:val="000000"/>
          <w:sz w:val="28"/>
          <w:szCs w:val="24"/>
          <w:lang w:eastAsia="cs-CZ"/>
        </w:rPr>
      </w:pPr>
      <w:r w:rsidRPr="00EF1BA2">
        <w:rPr>
          <w:rFonts w:ascii="Century Schoolbook" w:eastAsia="Times New Roman" w:hAnsi="Century Schoolbook" w:cs="Century Schoolbook"/>
          <w:bCs/>
          <w:color w:val="000000"/>
          <w:sz w:val="28"/>
          <w:szCs w:val="24"/>
          <w:lang w:eastAsia="cs-CZ"/>
        </w:rPr>
        <w:t xml:space="preserve">     5.   Při odevzdání dítka do ústavu jest nutno přinésti následující výbavu: 6 košilek, 6 párů punčoch, 6 kapesníčků, dvoje šatečky, 1 </w:t>
      </w:r>
      <w:proofErr w:type="spellStart"/>
      <w:r w:rsidRPr="00EF1BA2">
        <w:rPr>
          <w:rFonts w:ascii="Century Schoolbook" w:eastAsia="Times New Roman" w:hAnsi="Century Schoolbook" w:cs="Century Schoolbook"/>
          <w:bCs/>
          <w:color w:val="000000"/>
          <w:sz w:val="28"/>
          <w:szCs w:val="24"/>
          <w:lang w:eastAsia="cs-CZ"/>
        </w:rPr>
        <w:t>zimníček</w:t>
      </w:r>
      <w:proofErr w:type="spellEnd"/>
      <w:r w:rsidRPr="00EF1BA2">
        <w:rPr>
          <w:rFonts w:ascii="Century Schoolbook" w:eastAsia="Times New Roman" w:hAnsi="Century Schoolbook" w:cs="Century Schoolbook"/>
          <w:bCs/>
          <w:color w:val="000000"/>
          <w:sz w:val="28"/>
          <w:szCs w:val="24"/>
          <w:lang w:eastAsia="cs-CZ"/>
        </w:rPr>
        <w:t xml:space="preserve"> neb teplý kabátek a 2 páry botiček.</w:t>
      </w:r>
    </w:p>
    <w:p w14:paraId="0E3D5615"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621C0B6A"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68EECCA7"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2C2E1922"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7F86E77E"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756BCB2D"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435E67AC"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17BC01BC"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229B5161" w14:textId="77777777" w:rsidR="00EF1BA2" w:rsidRPr="00EF1BA2" w:rsidRDefault="00EF1BA2" w:rsidP="00EF1BA2">
      <w:pPr>
        <w:spacing w:after="0" w:line="240" w:lineRule="auto"/>
        <w:rPr>
          <w:rFonts w:ascii="Century Schoolbook" w:eastAsia="Times New Roman" w:hAnsi="Century Schoolbook" w:cs="Century Schoolbook"/>
          <w:b/>
          <w:bCs/>
          <w:color w:val="000000"/>
          <w:sz w:val="24"/>
          <w:szCs w:val="24"/>
          <w:lang w:eastAsia="cs-CZ"/>
        </w:rPr>
      </w:pPr>
    </w:p>
    <w:p w14:paraId="3B8DC60A" w14:textId="77777777" w:rsidR="00EF1BA2" w:rsidRPr="00EF1BA2" w:rsidRDefault="00EF1BA2" w:rsidP="00EF1BA2">
      <w:pPr>
        <w:spacing w:after="0" w:line="240" w:lineRule="auto"/>
        <w:rPr>
          <w:rFonts w:ascii="Century Schoolbook" w:eastAsia="Times New Roman" w:hAnsi="Century Schoolbook" w:cs="Century Schoolbook"/>
          <w:b/>
          <w:bCs/>
          <w:color w:val="000000"/>
          <w:sz w:val="24"/>
          <w:szCs w:val="24"/>
          <w:lang w:eastAsia="cs-CZ"/>
        </w:rPr>
      </w:pPr>
    </w:p>
    <w:p w14:paraId="48F33244" w14:textId="77777777" w:rsidR="00EF1BA2" w:rsidRPr="00EF1BA2" w:rsidRDefault="00EF1BA2" w:rsidP="00EF1BA2">
      <w:pPr>
        <w:spacing w:after="0" w:line="240" w:lineRule="auto"/>
        <w:jc w:val="center"/>
        <w:rPr>
          <w:rFonts w:ascii="Century Schoolbook" w:eastAsia="Times New Roman" w:hAnsi="Century Schoolbook" w:cs="Century Schoolbook"/>
          <w:b/>
          <w:bCs/>
          <w:color w:val="000000"/>
          <w:sz w:val="56"/>
          <w:szCs w:val="24"/>
          <w:lang w:eastAsia="cs-CZ"/>
        </w:rPr>
      </w:pPr>
      <w:r w:rsidRPr="00EF1BA2">
        <w:rPr>
          <w:rFonts w:ascii="Century Schoolbook" w:eastAsia="Times New Roman" w:hAnsi="Century Schoolbook" w:cs="Century Schoolbook"/>
          <w:b/>
          <w:bCs/>
          <w:color w:val="000000"/>
          <w:sz w:val="56"/>
          <w:szCs w:val="24"/>
          <w:lang w:eastAsia="cs-CZ"/>
        </w:rPr>
        <w:t>Upozornění</w:t>
      </w:r>
    </w:p>
    <w:p w14:paraId="34DC433B" w14:textId="77777777" w:rsidR="00EF1BA2" w:rsidRPr="00EF1BA2" w:rsidRDefault="00EF1BA2" w:rsidP="00EF1BA2">
      <w:pPr>
        <w:spacing w:after="0" w:line="240" w:lineRule="auto"/>
        <w:jc w:val="center"/>
        <w:rPr>
          <w:rFonts w:ascii="Century Schoolbook" w:eastAsia="Times New Roman" w:hAnsi="Century Schoolbook" w:cs="Century Schoolbook"/>
          <w:b/>
          <w:bCs/>
          <w:color w:val="000000"/>
          <w:sz w:val="56"/>
          <w:szCs w:val="24"/>
          <w:lang w:eastAsia="cs-CZ"/>
        </w:rPr>
      </w:pPr>
      <w:r w:rsidRPr="00EF1BA2">
        <w:rPr>
          <w:rFonts w:ascii="Century Schoolbook" w:eastAsia="Times New Roman" w:hAnsi="Century Schoolbook" w:cs="Century Schoolbook"/>
          <w:b/>
          <w:bCs/>
          <w:color w:val="000000"/>
          <w:sz w:val="56"/>
          <w:szCs w:val="24"/>
          <w:lang w:eastAsia="cs-CZ"/>
        </w:rPr>
        <w:t>našim dobrodincům!</w:t>
      </w:r>
    </w:p>
    <w:p w14:paraId="010BF0D3" w14:textId="77777777" w:rsidR="00EF1BA2" w:rsidRPr="00EF1BA2" w:rsidRDefault="00EF1BA2" w:rsidP="00EF1BA2">
      <w:pPr>
        <w:spacing w:after="0" w:line="240" w:lineRule="auto"/>
        <w:rPr>
          <w:rFonts w:ascii="Century Schoolbook" w:eastAsia="Times New Roman" w:hAnsi="Century Schoolbook" w:cs="Century Schoolbook"/>
          <w:b/>
          <w:bCs/>
          <w:color w:val="000000"/>
          <w:sz w:val="24"/>
          <w:szCs w:val="24"/>
          <w:lang w:eastAsia="cs-CZ"/>
        </w:rPr>
      </w:pPr>
    </w:p>
    <w:p w14:paraId="42227F95"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4085420F" w14:textId="14B752FC" w:rsidR="00EF1BA2" w:rsidRPr="00EF1BA2" w:rsidRDefault="00EF1BA2" w:rsidP="00EF1BA2">
      <w:pPr>
        <w:tabs>
          <w:tab w:val="left" w:pos="7513"/>
        </w:tabs>
        <w:spacing w:after="0" w:line="240" w:lineRule="auto"/>
        <w:ind w:left="851" w:right="1275"/>
        <w:jc w:val="both"/>
        <w:rPr>
          <w:rFonts w:ascii="Century Schoolbook" w:eastAsia="Times New Roman" w:hAnsi="Century Schoolbook" w:cs="Century Schoolbook"/>
          <w:bCs/>
          <w:color w:val="000000"/>
          <w:sz w:val="44"/>
          <w:szCs w:val="24"/>
          <w:lang w:eastAsia="cs-CZ"/>
        </w:rPr>
      </w:pPr>
      <w:r w:rsidRPr="00EF1BA2">
        <w:rPr>
          <w:rFonts w:ascii="Century Schoolbook" w:eastAsia="Times New Roman" w:hAnsi="Century Schoolbook" w:cs="Century Schoolbook"/>
          <w:bCs/>
          <w:color w:val="000000"/>
          <w:sz w:val="44"/>
          <w:szCs w:val="24"/>
          <w:lang w:eastAsia="cs-CZ"/>
        </w:rPr>
        <w:t>Klárův ústav slepců žádá mimopražské příz</w:t>
      </w:r>
      <w:r w:rsidRPr="00EF1BA2">
        <w:rPr>
          <w:rFonts w:ascii="Century Schoolbook" w:eastAsia="Times New Roman" w:hAnsi="Century Schoolbook" w:cs="Century Schoolbook"/>
          <w:bCs/>
          <w:color w:val="000000"/>
          <w:sz w:val="44"/>
          <w:szCs w:val="24"/>
          <w:lang w:eastAsia="cs-CZ"/>
        </w:rPr>
        <w:softHyphen/>
        <w:t>nivce, aby mu dary a příspěvky zasílali buď přímo nebo poštovním úřadem šekovým. Dary různých životních potřeb, jimi</w:t>
      </w:r>
      <w:r>
        <w:rPr>
          <w:rFonts w:ascii="Century Schoolbook" w:eastAsia="Times New Roman" w:hAnsi="Century Schoolbook" w:cs="Century Schoolbook"/>
          <w:bCs/>
          <w:color w:val="000000"/>
          <w:sz w:val="44"/>
          <w:szCs w:val="24"/>
          <w:lang w:eastAsia="cs-CZ"/>
        </w:rPr>
        <w:t xml:space="preserve">ž naši dobrodinci posilují naši </w:t>
      </w:r>
      <w:r w:rsidRPr="00EF1BA2">
        <w:rPr>
          <w:rFonts w:ascii="Century Schoolbook" w:eastAsia="Times New Roman" w:hAnsi="Century Schoolbook" w:cs="Century Schoolbook"/>
          <w:bCs/>
          <w:color w:val="000000"/>
          <w:sz w:val="44"/>
          <w:szCs w:val="24"/>
          <w:lang w:eastAsia="cs-CZ"/>
        </w:rPr>
        <w:t xml:space="preserve">zásobárnu, </w:t>
      </w:r>
      <w:r w:rsidRPr="00EF1BA2">
        <w:rPr>
          <w:rFonts w:ascii="Century Schoolbook" w:eastAsia="Times New Roman" w:hAnsi="Century Schoolbook" w:cs="Century Schoolbook"/>
          <w:b/>
          <w:bCs/>
          <w:color w:val="000000"/>
          <w:sz w:val="44"/>
          <w:szCs w:val="24"/>
          <w:lang w:eastAsia="cs-CZ"/>
        </w:rPr>
        <w:t>vyprošujeme si buď poštou nebo drahou</w:t>
      </w:r>
      <w:r w:rsidRPr="00EF1BA2">
        <w:rPr>
          <w:rFonts w:ascii="Century Schoolbook" w:eastAsia="Times New Roman" w:hAnsi="Century Schoolbook" w:cs="Century Schoolbook"/>
          <w:bCs/>
          <w:color w:val="000000"/>
          <w:sz w:val="44"/>
          <w:szCs w:val="24"/>
          <w:lang w:eastAsia="cs-CZ"/>
        </w:rPr>
        <w:t xml:space="preserve">. Prosbu tuto předkládáme proto, že po venkově obcházejí stále různí podvodníci, kteří sbírají dary na dobročinné ústavy, ale dary jim svěřené </w:t>
      </w:r>
      <w:r w:rsidR="001F146C" w:rsidRPr="00EF1BA2">
        <w:rPr>
          <w:rFonts w:ascii="Century Schoolbook" w:eastAsia="Times New Roman" w:hAnsi="Century Schoolbook" w:cs="Century Schoolbook"/>
          <w:bCs/>
          <w:color w:val="000000"/>
          <w:sz w:val="44"/>
          <w:szCs w:val="24"/>
          <w:lang w:eastAsia="cs-CZ"/>
        </w:rPr>
        <w:t>zpronevěří,</w:t>
      </w:r>
      <w:r w:rsidRPr="00EF1BA2">
        <w:rPr>
          <w:rFonts w:ascii="Century Schoolbook" w:eastAsia="Times New Roman" w:hAnsi="Century Schoolbook" w:cs="Century Schoolbook"/>
          <w:bCs/>
          <w:color w:val="000000"/>
          <w:sz w:val="44"/>
          <w:szCs w:val="24"/>
          <w:lang w:eastAsia="cs-CZ"/>
        </w:rPr>
        <w:t xml:space="preserve"> a tak nás citelně poškozují.</w:t>
      </w:r>
    </w:p>
    <w:p w14:paraId="534410F7"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754BB390" w14:textId="77777777" w:rsidR="00EF1BA2" w:rsidRPr="00EF1BA2" w:rsidRDefault="00EF1BA2" w:rsidP="00EF1BA2">
      <w:pPr>
        <w:spacing w:after="0" w:line="240" w:lineRule="auto"/>
        <w:rPr>
          <w:rFonts w:ascii="Century Schoolbook" w:eastAsia="Times New Roman" w:hAnsi="Century Schoolbook" w:cs="Century Schoolbook"/>
          <w:bCs/>
          <w:color w:val="000000"/>
          <w:sz w:val="24"/>
          <w:szCs w:val="24"/>
          <w:lang w:eastAsia="cs-CZ"/>
        </w:rPr>
      </w:pPr>
    </w:p>
    <w:p w14:paraId="7434815D" w14:textId="77777777" w:rsidR="00EF1BA2" w:rsidRDefault="00EF1BA2">
      <w:pPr>
        <w:spacing w:after="0" w:line="240" w:lineRule="auto"/>
        <w:rPr>
          <w:rFonts w:ascii="Century Schoolbook" w:eastAsia="Times New Roman" w:hAnsi="Century Schoolbook" w:cs="Century Schoolbook"/>
          <w:bCs/>
          <w:color w:val="000000"/>
          <w:sz w:val="24"/>
          <w:szCs w:val="24"/>
          <w:lang w:eastAsia="cs-CZ"/>
        </w:rPr>
      </w:pPr>
    </w:p>
    <w:sectPr w:rsidR="00EF1BA2" w:rsidSect="0066325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1" w15:restartNumberingAfterBreak="0">
    <w:nsid w:val="00000003"/>
    <w:multiLevelType w:val="multilevel"/>
    <w:tmpl w:val="00000002"/>
    <w:lvl w:ilvl="0">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 w15:restartNumberingAfterBreak="0">
    <w:nsid w:val="00000005"/>
    <w:multiLevelType w:val="multilevel"/>
    <w:tmpl w:val="00000004"/>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3" w15:restartNumberingAfterBreak="0">
    <w:nsid w:val="00000007"/>
    <w:multiLevelType w:val="multilevel"/>
    <w:tmpl w:val="00000006"/>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4" w15:restartNumberingAfterBreak="0">
    <w:nsid w:val="00000009"/>
    <w:multiLevelType w:val="multilevel"/>
    <w:tmpl w:val="00000008"/>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5" w15:restartNumberingAfterBreak="0">
    <w:nsid w:val="0000000B"/>
    <w:multiLevelType w:val="multilevel"/>
    <w:tmpl w:val="0000000A"/>
    <w:lvl w:ilvl="0">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6" w15:restartNumberingAfterBreak="0">
    <w:nsid w:val="0000000D"/>
    <w:multiLevelType w:val="multilevel"/>
    <w:tmpl w:val="0000000C"/>
    <w:lvl w:ilvl="0">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7" w15:restartNumberingAfterBreak="0">
    <w:nsid w:val="0000000F"/>
    <w:multiLevelType w:val="multilevel"/>
    <w:tmpl w:val="0000000E"/>
    <w:lvl w:ilvl="0">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8" w15:restartNumberingAfterBreak="0">
    <w:nsid w:val="00000011"/>
    <w:multiLevelType w:val="multilevel"/>
    <w:tmpl w:val="00000010"/>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9" w15:restartNumberingAfterBreak="0">
    <w:nsid w:val="00000013"/>
    <w:multiLevelType w:val="multilevel"/>
    <w:tmpl w:val="00000012"/>
    <w:lvl w:ilvl="0">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0" w15:restartNumberingAfterBreak="0">
    <w:nsid w:val="00000015"/>
    <w:multiLevelType w:val="multilevel"/>
    <w:tmpl w:val="00000014"/>
    <w:lvl w:ilvl="0">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1" w15:restartNumberingAfterBreak="0">
    <w:nsid w:val="00000017"/>
    <w:multiLevelType w:val="multilevel"/>
    <w:tmpl w:val="00000016"/>
    <w:lvl w:ilvl="0">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abstractNum>
  <w:abstractNum w:abstractNumId="12" w15:restartNumberingAfterBreak="0">
    <w:nsid w:val="00000019"/>
    <w:multiLevelType w:val="multilevel"/>
    <w:tmpl w:val="00000018"/>
    <w:lvl w:ilvl="0">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3" w15:restartNumberingAfterBreak="0">
    <w:nsid w:val="0000001B"/>
    <w:multiLevelType w:val="multilevel"/>
    <w:tmpl w:val="0000001A"/>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4" w15:restartNumberingAfterBreak="0">
    <w:nsid w:val="19BC70FE"/>
    <w:multiLevelType w:val="hybridMultilevel"/>
    <w:tmpl w:val="710A191C"/>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42686"/>
    <w:multiLevelType w:val="hybridMultilevel"/>
    <w:tmpl w:val="B642B5F2"/>
    <w:lvl w:ilvl="0" w:tplc="43601194">
      <w:start w:val="2"/>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15:restartNumberingAfterBreak="0">
    <w:nsid w:val="26F0030D"/>
    <w:multiLevelType w:val="hybridMultilevel"/>
    <w:tmpl w:val="129670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15:restartNumberingAfterBreak="0">
    <w:nsid w:val="2F627C59"/>
    <w:multiLevelType w:val="hybridMultilevel"/>
    <w:tmpl w:val="EA60FAF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C2A4A"/>
    <w:multiLevelType w:val="hybridMultilevel"/>
    <w:tmpl w:val="2846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01760D"/>
    <w:multiLevelType w:val="hybridMultilevel"/>
    <w:tmpl w:val="03EAA7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E478E1"/>
    <w:multiLevelType w:val="hybridMultilevel"/>
    <w:tmpl w:val="19D2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47C45"/>
    <w:multiLevelType w:val="hybridMultilevel"/>
    <w:tmpl w:val="2048D4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F6ADC"/>
    <w:multiLevelType w:val="hybridMultilevel"/>
    <w:tmpl w:val="3288D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2841AB"/>
    <w:multiLevelType w:val="hybridMultilevel"/>
    <w:tmpl w:val="6AEC7FF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D1EF4"/>
    <w:multiLevelType w:val="hybridMultilevel"/>
    <w:tmpl w:val="780240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A2F36"/>
    <w:multiLevelType w:val="hybridMultilevel"/>
    <w:tmpl w:val="375E7B4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C79CC"/>
    <w:multiLevelType w:val="hybridMultilevel"/>
    <w:tmpl w:val="545CE79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8E1115"/>
    <w:multiLevelType w:val="multilevel"/>
    <w:tmpl w:val="F01AAD3E"/>
    <w:lvl w:ilvl="0">
      <w:start w:val="1"/>
      <w:numFmt w:val="decimal"/>
      <w:lvlText w:val="%1."/>
      <w:lvlJc w:val="left"/>
      <w:rPr>
        <w:b w:val="0"/>
        <w:bCs w:val="0"/>
        <w:i w:val="0"/>
        <w:iCs w:val="0"/>
        <w:smallCaps w:val="0"/>
        <w:strike w:val="0"/>
        <w:color w:val="000000"/>
        <w:spacing w:val="0"/>
        <w:w w:val="100"/>
        <w:position w:val="0"/>
        <w:sz w:val="24"/>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28" w15:restartNumberingAfterBreak="0">
    <w:nsid w:val="6A8256A6"/>
    <w:multiLevelType w:val="hybridMultilevel"/>
    <w:tmpl w:val="AE44E9B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5C0BA3"/>
    <w:multiLevelType w:val="hybridMultilevel"/>
    <w:tmpl w:val="22C8AE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466359"/>
    <w:multiLevelType w:val="hybridMultilevel"/>
    <w:tmpl w:val="AE1025E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A60661"/>
    <w:multiLevelType w:val="hybridMultilevel"/>
    <w:tmpl w:val="7C68101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715F2C"/>
    <w:multiLevelType w:val="hybridMultilevel"/>
    <w:tmpl w:val="57D610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CFA5B1D"/>
    <w:multiLevelType w:val="hybridMultilevel"/>
    <w:tmpl w:val="86528980"/>
    <w:lvl w:ilvl="0" w:tplc="4866F7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578276">
    <w:abstractNumId w:val="0"/>
  </w:num>
  <w:num w:numId="2" w16cid:durableId="667369125">
    <w:abstractNumId w:val="32"/>
  </w:num>
  <w:num w:numId="3" w16cid:durableId="1634289278">
    <w:abstractNumId w:val="1"/>
  </w:num>
  <w:num w:numId="4" w16cid:durableId="270672223">
    <w:abstractNumId w:val="2"/>
  </w:num>
  <w:num w:numId="5" w16cid:durableId="1243299209">
    <w:abstractNumId w:val="3"/>
  </w:num>
  <w:num w:numId="6" w16cid:durableId="1758553185">
    <w:abstractNumId w:val="4"/>
  </w:num>
  <w:num w:numId="7" w16cid:durableId="2082025750">
    <w:abstractNumId w:val="5"/>
  </w:num>
  <w:num w:numId="8" w16cid:durableId="1041516041">
    <w:abstractNumId w:val="6"/>
  </w:num>
  <w:num w:numId="9" w16cid:durableId="829710711">
    <w:abstractNumId w:val="7"/>
  </w:num>
  <w:num w:numId="10" w16cid:durableId="1549564120">
    <w:abstractNumId w:val="8"/>
  </w:num>
  <w:num w:numId="11" w16cid:durableId="32922044">
    <w:abstractNumId w:val="9"/>
  </w:num>
  <w:num w:numId="12" w16cid:durableId="298611303">
    <w:abstractNumId w:val="10"/>
  </w:num>
  <w:num w:numId="13" w16cid:durableId="586422923">
    <w:abstractNumId w:val="11"/>
  </w:num>
  <w:num w:numId="14" w16cid:durableId="384379094">
    <w:abstractNumId w:val="12"/>
  </w:num>
  <w:num w:numId="15" w16cid:durableId="365102010">
    <w:abstractNumId w:val="13"/>
  </w:num>
  <w:num w:numId="16" w16cid:durableId="441917300">
    <w:abstractNumId w:val="33"/>
  </w:num>
  <w:num w:numId="17" w16cid:durableId="1235119927">
    <w:abstractNumId w:val="26"/>
  </w:num>
  <w:num w:numId="18" w16cid:durableId="357633002">
    <w:abstractNumId w:val="25"/>
  </w:num>
  <w:num w:numId="19" w16cid:durableId="28844431">
    <w:abstractNumId w:val="18"/>
  </w:num>
  <w:num w:numId="20" w16cid:durableId="136146575">
    <w:abstractNumId w:val="31"/>
  </w:num>
  <w:num w:numId="21" w16cid:durableId="593126501">
    <w:abstractNumId w:val="28"/>
  </w:num>
  <w:num w:numId="22" w16cid:durableId="130366574">
    <w:abstractNumId w:val="30"/>
  </w:num>
  <w:num w:numId="23" w16cid:durableId="100687356">
    <w:abstractNumId w:val="19"/>
  </w:num>
  <w:num w:numId="24" w16cid:durableId="1233663241">
    <w:abstractNumId w:val="27"/>
  </w:num>
  <w:num w:numId="25" w16cid:durableId="600381417">
    <w:abstractNumId w:val="24"/>
  </w:num>
  <w:num w:numId="26" w16cid:durableId="6369100">
    <w:abstractNumId w:val="20"/>
  </w:num>
  <w:num w:numId="27" w16cid:durableId="172261350">
    <w:abstractNumId w:val="29"/>
  </w:num>
  <w:num w:numId="28" w16cid:durableId="1857228021">
    <w:abstractNumId w:val="21"/>
  </w:num>
  <w:num w:numId="29" w16cid:durableId="487020683">
    <w:abstractNumId w:val="22"/>
  </w:num>
  <w:num w:numId="30" w16cid:durableId="1421636820">
    <w:abstractNumId w:val="23"/>
  </w:num>
  <w:num w:numId="31" w16cid:durableId="1210612529">
    <w:abstractNumId w:val="17"/>
  </w:num>
  <w:num w:numId="32" w16cid:durableId="1020396803">
    <w:abstractNumId w:val="14"/>
  </w:num>
  <w:num w:numId="33" w16cid:durableId="13794737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59333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919186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970348"/>
    <w:rsid w:val="0000660E"/>
    <w:rsid w:val="00007BCC"/>
    <w:rsid w:val="00012AB1"/>
    <w:rsid w:val="00015633"/>
    <w:rsid w:val="00027239"/>
    <w:rsid w:val="00035840"/>
    <w:rsid w:val="000505DD"/>
    <w:rsid w:val="00066A4D"/>
    <w:rsid w:val="00097977"/>
    <w:rsid w:val="000D1549"/>
    <w:rsid w:val="000D4BBA"/>
    <w:rsid w:val="000D7A69"/>
    <w:rsid w:val="000F04BA"/>
    <w:rsid w:val="00120D35"/>
    <w:rsid w:val="00135527"/>
    <w:rsid w:val="00152427"/>
    <w:rsid w:val="00157341"/>
    <w:rsid w:val="00157620"/>
    <w:rsid w:val="0016410D"/>
    <w:rsid w:val="00187DDA"/>
    <w:rsid w:val="001A3DB1"/>
    <w:rsid w:val="001C42F4"/>
    <w:rsid w:val="001F146C"/>
    <w:rsid w:val="001F564E"/>
    <w:rsid w:val="00220019"/>
    <w:rsid w:val="002200D0"/>
    <w:rsid w:val="00220FB7"/>
    <w:rsid w:val="0022394D"/>
    <w:rsid w:val="00241BCD"/>
    <w:rsid w:val="00254EED"/>
    <w:rsid w:val="00275E17"/>
    <w:rsid w:val="002929F2"/>
    <w:rsid w:val="00297057"/>
    <w:rsid w:val="002A5D05"/>
    <w:rsid w:val="002D696E"/>
    <w:rsid w:val="002E2F9F"/>
    <w:rsid w:val="002F09E0"/>
    <w:rsid w:val="00304DD4"/>
    <w:rsid w:val="0030560D"/>
    <w:rsid w:val="00306896"/>
    <w:rsid w:val="00307731"/>
    <w:rsid w:val="003153BA"/>
    <w:rsid w:val="003160E0"/>
    <w:rsid w:val="0035463A"/>
    <w:rsid w:val="00356BC4"/>
    <w:rsid w:val="00364D46"/>
    <w:rsid w:val="003741D0"/>
    <w:rsid w:val="00376680"/>
    <w:rsid w:val="0038387A"/>
    <w:rsid w:val="003E1A35"/>
    <w:rsid w:val="003E78D5"/>
    <w:rsid w:val="004130B5"/>
    <w:rsid w:val="004224BE"/>
    <w:rsid w:val="00470657"/>
    <w:rsid w:val="00494B56"/>
    <w:rsid w:val="004A6C50"/>
    <w:rsid w:val="004B606F"/>
    <w:rsid w:val="004D416C"/>
    <w:rsid w:val="004E5709"/>
    <w:rsid w:val="005134AF"/>
    <w:rsid w:val="00520F4C"/>
    <w:rsid w:val="00523E65"/>
    <w:rsid w:val="00535EED"/>
    <w:rsid w:val="005667FE"/>
    <w:rsid w:val="005848D4"/>
    <w:rsid w:val="00590E8D"/>
    <w:rsid w:val="00594AFC"/>
    <w:rsid w:val="00594B87"/>
    <w:rsid w:val="005C5274"/>
    <w:rsid w:val="005D342A"/>
    <w:rsid w:val="005E28F2"/>
    <w:rsid w:val="00611A17"/>
    <w:rsid w:val="00626134"/>
    <w:rsid w:val="00635EF3"/>
    <w:rsid w:val="00663255"/>
    <w:rsid w:val="006661D2"/>
    <w:rsid w:val="00690A34"/>
    <w:rsid w:val="006A4AFC"/>
    <w:rsid w:val="006B2888"/>
    <w:rsid w:val="006B75D0"/>
    <w:rsid w:val="006C0921"/>
    <w:rsid w:val="006E4AC9"/>
    <w:rsid w:val="006E7C19"/>
    <w:rsid w:val="006F4C70"/>
    <w:rsid w:val="006F6FD1"/>
    <w:rsid w:val="00707F98"/>
    <w:rsid w:val="007137DF"/>
    <w:rsid w:val="00722027"/>
    <w:rsid w:val="00737E54"/>
    <w:rsid w:val="00760F1E"/>
    <w:rsid w:val="0078349A"/>
    <w:rsid w:val="0079287D"/>
    <w:rsid w:val="007A0FBC"/>
    <w:rsid w:val="007A2A19"/>
    <w:rsid w:val="007B0764"/>
    <w:rsid w:val="007E16C4"/>
    <w:rsid w:val="007E4C6A"/>
    <w:rsid w:val="007F23FD"/>
    <w:rsid w:val="008016DE"/>
    <w:rsid w:val="00805AB4"/>
    <w:rsid w:val="00826D5C"/>
    <w:rsid w:val="0085532B"/>
    <w:rsid w:val="00856D0B"/>
    <w:rsid w:val="0086303F"/>
    <w:rsid w:val="00876CAB"/>
    <w:rsid w:val="008C6D8C"/>
    <w:rsid w:val="00905AFA"/>
    <w:rsid w:val="00911811"/>
    <w:rsid w:val="00953674"/>
    <w:rsid w:val="009701F0"/>
    <w:rsid w:val="00970348"/>
    <w:rsid w:val="00985C77"/>
    <w:rsid w:val="0099004D"/>
    <w:rsid w:val="009A2E3C"/>
    <w:rsid w:val="009B1BE2"/>
    <w:rsid w:val="009B30E9"/>
    <w:rsid w:val="009C4A8B"/>
    <w:rsid w:val="009C703D"/>
    <w:rsid w:val="00A1540A"/>
    <w:rsid w:val="00A15803"/>
    <w:rsid w:val="00A20013"/>
    <w:rsid w:val="00A306BF"/>
    <w:rsid w:val="00A32B5D"/>
    <w:rsid w:val="00A42FDA"/>
    <w:rsid w:val="00A80211"/>
    <w:rsid w:val="00AD0D91"/>
    <w:rsid w:val="00B1488D"/>
    <w:rsid w:val="00B6177F"/>
    <w:rsid w:val="00B67918"/>
    <w:rsid w:val="00B72AFA"/>
    <w:rsid w:val="00B811BE"/>
    <w:rsid w:val="00B873BF"/>
    <w:rsid w:val="00B95169"/>
    <w:rsid w:val="00B979F2"/>
    <w:rsid w:val="00BB453A"/>
    <w:rsid w:val="00BF5EBF"/>
    <w:rsid w:val="00C21D62"/>
    <w:rsid w:val="00C221D4"/>
    <w:rsid w:val="00C5662C"/>
    <w:rsid w:val="00C64391"/>
    <w:rsid w:val="00C81EC4"/>
    <w:rsid w:val="00CA231C"/>
    <w:rsid w:val="00CA276C"/>
    <w:rsid w:val="00CA5303"/>
    <w:rsid w:val="00CD344F"/>
    <w:rsid w:val="00CE0B77"/>
    <w:rsid w:val="00D01F19"/>
    <w:rsid w:val="00D129B9"/>
    <w:rsid w:val="00D20A89"/>
    <w:rsid w:val="00D3358D"/>
    <w:rsid w:val="00D40414"/>
    <w:rsid w:val="00D5442A"/>
    <w:rsid w:val="00D76612"/>
    <w:rsid w:val="00D9140A"/>
    <w:rsid w:val="00D94C2F"/>
    <w:rsid w:val="00DF586D"/>
    <w:rsid w:val="00E14FAD"/>
    <w:rsid w:val="00E165F0"/>
    <w:rsid w:val="00E473E8"/>
    <w:rsid w:val="00E513CC"/>
    <w:rsid w:val="00E51B02"/>
    <w:rsid w:val="00E835A3"/>
    <w:rsid w:val="00E95381"/>
    <w:rsid w:val="00E957CC"/>
    <w:rsid w:val="00EB4D83"/>
    <w:rsid w:val="00EB5FCF"/>
    <w:rsid w:val="00EC695E"/>
    <w:rsid w:val="00EE2552"/>
    <w:rsid w:val="00EE3768"/>
    <w:rsid w:val="00EF1BA2"/>
    <w:rsid w:val="00F106A5"/>
    <w:rsid w:val="00F47D38"/>
    <w:rsid w:val="00F47DA8"/>
    <w:rsid w:val="00F50BA0"/>
    <w:rsid w:val="00F57160"/>
    <w:rsid w:val="00F757E7"/>
    <w:rsid w:val="00F8481F"/>
    <w:rsid w:val="00F84DBB"/>
    <w:rsid w:val="00F96143"/>
    <w:rsid w:val="00FB260D"/>
    <w:rsid w:val="00FB72B0"/>
    <w:rsid w:val="00FC6228"/>
    <w:rsid w:val="00FD251E"/>
    <w:rsid w:val="00FE383C"/>
    <w:rsid w:val="00FF03A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414C"/>
  <w15:docId w15:val="{7B3F81ED-56B7-4266-AB14-187E0BE6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00660E"/>
    <w:pPr>
      <w:ind w:left="720"/>
      <w:contextualSpacing/>
    </w:pPr>
  </w:style>
  <w:style w:type="paragraph" w:styleId="Titulek">
    <w:name w:val="caption"/>
    <w:basedOn w:val="Normln"/>
    <w:next w:val="Normln"/>
    <w:uiPriority w:val="35"/>
    <w:unhideWhenUsed/>
    <w:qFormat/>
    <w:rsid w:val="00066A4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D6B54-F0F3-4024-8568-67E9FF06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22</Pages>
  <Words>5652</Words>
  <Characters>33349</Characters>
  <Application>Microsoft Office Word</Application>
  <DocSecurity>0</DocSecurity>
  <Lines>277</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Robert Vachule</cp:lastModifiedBy>
  <cp:revision>12</cp:revision>
  <dcterms:created xsi:type="dcterms:W3CDTF">2017-09-30T19:58:00Z</dcterms:created>
  <dcterms:modified xsi:type="dcterms:W3CDTF">2022-09-24T19:30:00Z</dcterms:modified>
</cp:coreProperties>
</file>