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rsidR="00D40414" w:rsidRPr="00EC695E" w:rsidRDefault="00D40414" w:rsidP="00D40414">
      <w:pPr>
        <w:jc w:val="center"/>
        <w:rPr>
          <w:rFonts w:ascii="Times New Roman" w:hAnsi="Times New Roman"/>
        </w:rPr>
      </w:pPr>
      <w:bookmarkStart w:id="1" w:name="bookmark26"/>
      <w:bookmarkEnd w:id="1"/>
    </w:p>
    <w:p w:rsidR="00970348" w:rsidRPr="006C740D" w:rsidRDefault="00970348" w:rsidP="00970348">
      <w:pPr>
        <w:jc w:val="center"/>
        <w:rPr>
          <w:rFonts w:ascii="Times New Roman" w:hAnsi="Times New Roman"/>
          <w:sz w:val="40"/>
        </w:rPr>
      </w:pPr>
      <w:r w:rsidRPr="006C740D">
        <w:rPr>
          <w:rFonts w:ascii="Times New Roman" w:hAnsi="Times New Roman"/>
          <w:sz w:val="40"/>
        </w:rPr>
        <w:t>v PRAZE-III., Na Klárově č</w:t>
      </w:r>
      <w:r w:rsidR="00D40414" w:rsidRPr="006C740D">
        <w:rPr>
          <w:rFonts w:ascii="Times New Roman" w:hAnsi="Times New Roman"/>
          <w:sz w:val="40"/>
        </w:rPr>
        <w:t>p</w:t>
      </w:r>
      <w:r w:rsidRPr="006C740D">
        <w:rPr>
          <w:rFonts w:ascii="Times New Roman" w:hAnsi="Times New Roman"/>
          <w:sz w:val="40"/>
        </w:rPr>
        <w:t>. 131</w:t>
      </w:r>
    </w:p>
    <w:p w:rsidR="00D40414" w:rsidRPr="00EC695E" w:rsidRDefault="00D40414" w:rsidP="00970348">
      <w:pPr>
        <w:jc w:val="center"/>
        <w:rPr>
          <w:rFonts w:ascii="Times New Roman" w:hAnsi="Times New Roman"/>
        </w:rPr>
      </w:pPr>
    </w:p>
    <w:p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rsidR="00970348" w:rsidRPr="00D40414" w:rsidRDefault="00D40414" w:rsidP="00970348">
      <w:pPr>
        <w:jc w:val="center"/>
        <w:rPr>
          <w:rFonts w:ascii="Times New Roman" w:hAnsi="Times New Roman"/>
          <w:b/>
          <w:sz w:val="72"/>
        </w:rPr>
      </w:pPr>
      <w:r w:rsidRPr="00D40414">
        <w:rPr>
          <w:rFonts w:ascii="Century Schoolbook" w:hAnsi="Century Schoolbook" w:cs="Century Schoolbook"/>
          <w:b/>
          <w:spacing w:val="20"/>
          <w:sz w:val="40"/>
          <w:szCs w:val="30"/>
        </w:rPr>
        <w:t>za roky 1931—1932.</w:t>
      </w:r>
    </w:p>
    <w:p w:rsidR="00EC695E" w:rsidRPr="00EC695E" w:rsidRDefault="00EC695E" w:rsidP="00970348">
      <w:pPr>
        <w:jc w:val="center"/>
        <w:rPr>
          <w:rFonts w:ascii="Times New Roman" w:hAnsi="Times New Roman"/>
          <w:b/>
          <w:bCs/>
          <w:sz w:val="48"/>
        </w:rPr>
      </w:pPr>
    </w:p>
    <w:p w:rsidR="00970348" w:rsidRDefault="00D40414" w:rsidP="00970348">
      <w:pPr>
        <w:jc w:val="center"/>
        <w:rPr>
          <w:rFonts w:ascii="Times New Roman" w:hAnsi="Times New Roman"/>
        </w:rPr>
      </w:pPr>
      <w:r>
        <w:rPr>
          <w:noProof/>
          <w:lang w:eastAsia="cs-CZ"/>
        </w:rPr>
        <w:drawing>
          <wp:inline distT="0" distB="0" distL="0" distR="0">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rsidR="00970348" w:rsidRPr="00EC695E" w:rsidRDefault="00970348" w:rsidP="00970348">
      <w:pPr>
        <w:jc w:val="center"/>
        <w:rPr>
          <w:rFonts w:ascii="Times New Roman" w:hAnsi="Times New Roman"/>
        </w:rPr>
      </w:pPr>
      <w:r w:rsidRPr="00EC695E">
        <w:rPr>
          <w:rFonts w:ascii="Times New Roman" w:hAnsi="Times New Roman"/>
        </w:rPr>
        <w:t>LXXXI</w:t>
      </w:r>
      <w:r w:rsidR="00035840">
        <w:rPr>
          <w:rFonts w:ascii="Times New Roman" w:hAnsi="Times New Roman"/>
        </w:rPr>
        <w:t>X</w:t>
      </w:r>
      <w:r w:rsidRPr="00EC695E">
        <w:rPr>
          <w:rFonts w:ascii="Times New Roman" w:hAnsi="Times New Roman"/>
        </w:rPr>
        <w:t>. zpráva za 9</w:t>
      </w:r>
      <w:r w:rsidR="00035840">
        <w:rPr>
          <w:rFonts w:ascii="Times New Roman" w:hAnsi="Times New Roman"/>
        </w:rPr>
        <w:t>9</w:t>
      </w:r>
      <w:r w:rsidRPr="00EC695E">
        <w:rPr>
          <w:rFonts w:ascii="Times New Roman" w:hAnsi="Times New Roman"/>
        </w:rPr>
        <w:t xml:space="preserve">. </w:t>
      </w:r>
      <w:r w:rsidR="00035840">
        <w:rPr>
          <w:rFonts w:ascii="Times New Roman" w:hAnsi="Times New Roman"/>
        </w:rPr>
        <w:t xml:space="preserve">a 100. </w:t>
      </w:r>
      <w:r w:rsidRPr="00EC695E">
        <w:rPr>
          <w:rFonts w:ascii="Times New Roman" w:hAnsi="Times New Roman"/>
        </w:rPr>
        <w:t>rok spolkový.</w:t>
      </w:r>
    </w:p>
    <w:p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rsidR="00970348" w:rsidRPr="00EC695E" w:rsidRDefault="00970348" w:rsidP="00970348">
      <w:pPr>
        <w:jc w:val="center"/>
        <w:rPr>
          <w:rFonts w:ascii="Times New Roman" w:hAnsi="Times New Roman"/>
        </w:rPr>
      </w:pPr>
      <w:r w:rsidRPr="00EC695E">
        <w:rPr>
          <w:rFonts w:ascii="Times New Roman" w:hAnsi="Times New Roman"/>
        </w:rPr>
        <w:t>Na Klárově č. 131.</w:t>
      </w:r>
    </w:p>
    <w:p w:rsidR="00970348" w:rsidRPr="00EC695E" w:rsidRDefault="00970348" w:rsidP="00970348">
      <w:pPr>
        <w:jc w:val="center"/>
        <w:rPr>
          <w:rFonts w:ascii="Times New Roman" w:hAnsi="Times New Roman"/>
        </w:rPr>
      </w:pPr>
      <w:r w:rsidRPr="00EC695E">
        <w:rPr>
          <w:rFonts w:ascii="Times New Roman" w:hAnsi="Times New Roman"/>
        </w:rPr>
        <w:t>Číslo telefonu 20268.</w:t>
      </w:r>
    </w:p>
    <w:p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rsidR="00157620" w:rsidRDefault="00157620" w:rsidP="00970348">
      <w:pPr>
        <w:jc w:val="center"/>
        <w:rPr>
          <w:rFonts w:ascii="Times New Roman" w:hAnsi="Times New Roman"/>
        </w:rPr>
      </w:pPr>
    </w:p>
    <w:p w:rsidR="00D40414" w:rsidRDefault="00D40414" w:rsidP="00970348">
      <w:pPr>
        <w:jc w:val="center"/>
        <w:rPr>
          <w:rFonts w:ascii="Times New Roman" w:hAnsi="Times New Roman"/>
        </w:rPr>
      </w:pPr>
    </w:p>
    <w:p w:rsidR="00970348" w:rsidRDefault="00157620" w:rsidP="00970348">
      <w:pPr>
        <w:jc w:val="center"/>
        <w:rPr>
          <w:rFonts w:ascii="Times New Roman" w:hAnsi="Times New Roman"/>
          <w:sz w:val="28"/>
        </w:rPr>
      </w:pPr>
      <w:r w:rsidRPr="00157620">
        <w:rPr>
          <w:rFonts w:ascii="Times New Roman" w:hAnsi="Times New Roman"/>
          <w:sz w:val="28"/>
        </w:rPr>
        <w:t>V PRAZE 193</w:t>
      </w:r>
      <w:r w:rsidR="00035840">
        <w:rPr>
          <w:rFonts w:ascii="Times New Roman" w:hAnsi="Times New Roman"/>
          <w:sz w:val="28"/>
        </w:rPr>
        <w:t>3</w:t>
      </w:r>
      <w:r w:rsidR="00970348" w:rsidRPr="00157620">
        <w:rPr>
          <w:rFonts w:ascii="Times New Roman" w:hAnsi="Times New Roman"/>
          <w:sz w:val="28"/>
        </w:rPr>
        <w:t>.</w:t>
      </w:r>
    </w:p>
    <w:p w:rsidR="00D40414" w:rsidRPr="00157620" w:rsidRDefault="00D40414" w:rsidP="00970348">
      <w:pPr>
        <w:jc w:val="center"/>
        <w:rPr>
          <w:rFonts w:ascii="Times New Roman" w:hAnsi="Times New Roman"/>
          <w:sz w:val="28"/>
        </w:rPr>
      </w:pPr>
    </w:p>
    <w:p w:rsidR="00970348" w:rsidRDefault="00EC695E" w:rsidP="00970348">
      <w:pPr>
        <w:jc w:val="center"/>
        <w:rPr>
          <w:rFonts w:ascii="Times New Roman" w:hAnsi="Times New Roman"/>
        </w:rPr>
      </w:pPr>
      <w:r w:rsidRPr="00EC695E">
        <w:rPr>
          <w:rFonts w:ascii="Times New Roman" w:hAnsi="Times New Roman"/>
        </w:rPr>
        <w:lastRenderedPageBreak/>
        <w:t>Nákladem</w:t>
      </w:r>
      <w:r w:rsidR="00970348" w:rsidRPr="00EC695E">
        <w:rPr>
          <w:rFonts w:ascii="Times New Roman" w:hAnsi="Times New Roman"/>
        </w:rPr>
        <w:t xml:space="preserve"> Klárova ústavu slepců. — Tiskem Josefa </w:t>
      </w:r>
      <w:proofErr w:type="spellStart"/>
      <w:r w:rsidR="00970348" w:rsidRPr="00EC695E">
        <w:rPr>
          <w:rFonts w:ascii="Times New Roman" w:hAnsi="Times New Roman"/>
        </w:rPr>
        <w:t>Kolandy</w:t>
      </w:r>
      <w:proofErr w:type="spellEnd"/>
      <w:r w:rsidR="00970348" w:rsidRPr="00EC695E">
        <w:rPr>
          <w:rFonts w:ascii="Times New Roman" w:hAnsi="Times New Roman"/>
        </w:rPr>
        <w:t xml:space="preserve"> v </w:t>
      </w:r>
      <w:proofErr w:type="spellStart"/>
      <w:r w:rsidR="00970348" w:rsidRPr="00EC695E">
        <w:rPr>
          <w:rFonts w:ascii="Times New Roman" w:hAnsi="Times New Roman"/>
        </w:rPr>
        <w:t>Praze</w:t>
      </w:r>
      <w:proofErr w:type="spellEnd"/>
      <w:r w:rsidR="00970348" w:rsidRPr="00EC695E">
        <w:rPr>
          <w:rFonts w:ascii="Times New Roman" w:hAnsi="Times New Roman"/>
        </w:rPr>
        <w:t>-VI</w:t>
      </w:r>
      <w:r w:rsidRPr="00EC695E">
        <w:rPr>
          <w:rFonts w:ascii="Times New Roman" w:hAnsi="Times New Roman"/>
        </w:rPr>
        <w:t>II</w:t>
      </w:r>
      <w:r w:rsidR="00970348" w:rsidRPr="00EC695E">
        <w:rPr>
          <w:rFonts w:ascii="Times New Roman" w:hAnsi="Times New Roman"/>
        </w:rPr>
        <w:t>.</w:t>
      </w:r>
    </w:p>
    <w:p w:rsidR="006C740D" w:rsidRPr="006C740D" w:rsidRDefault="006C740D" w:rsidP="006C740D">
      <w:pPr>
        <w:jc w:val="center"/>
        <w:rPr>
          <w:rFonts w:ascii="Times New Roman" w:hAnsi="Times New Roman"/>
          <w:b/>
          <w:sz w:val="56"/>
        </w:rPr>
      </w:pPr>
      <w:r w:rsidRPr="006C740D">
        <w:rPr>
          <w:rFonts w:ascii="Times New Roman" w:hAnsi="Times New Roman"/>
          <w:b/>
          <w:sz w:val="56"/>
        </w:rPr>
        <w:t>Podmínky přijetí</w:t>
      </w:r>
    </w:p>
    <w:p w:rsidR="006C740D" w:rsidRPr="006C740D" w:rsidRDefault="006C740D" w:rsidP="006C740D">
      <w:pPr>
        <w:jc w:val="center"/>
        <w:rPr>
          <w:rFonts w:ascii="Times New Roman" w:hAnsi="Times New Roman"/>
          <w:sz w:val="40"/>
        </w:rPr>
      </w:pPr>
      <w:r w:rsidRPr="006C740D">
        <w:rPr>
          <w:rFonts w:ascii="Times New Roman" w:hAnsi="Times New Roman"/>
          <w:sz w:val="40"/>
        </w:rPr>
        <w:t xml:space="preserve">do Klárova ústavu slepců v Praze III., na Klárově </w:t>
      </w:r>
      <w:proofErr w:type="spellStart"/>
      <w:r>
        <w:rPr>
          <w:rFonts w:ascii="Times New Roman" w:hAnsi="Times New Roman"/>
          <w:sz w:val="40"/>
        </w:rPr>
        <w:t>čp</w:t>
      </w:r>
      <w:proofErr w:type="spellEnd"/>
      <w:r>
        <w:rPr>
          <w:rFonts w:ascii="Times New Roman" w:hAnsi="Times New Roman"/>
          <w:sz w:val="40"/>
        </w:rPr>
        <w:t>. </w:t>
      </w:r>
      <w:r w:rsidRPr="006C740D">
        <w:rPr>
          <w:rFonts w:ascii="Times New Roman" w:hAnsi="Times New Roman"/>
          <w:sz w:val="40"/>
        </w:rPr>
        <w:t xml:space="preserve">131 a do Domoviny pro slepé dívky v </w:t>
      </w:r>
      <w:proofErr w:type="spellStart"/>
      <w:r w:rsidRPr="006C740D">
        <w:rPr>
          <w:rFonts w:ascii="Times New Roman" w:hAnsi="Times New Roman"/>
          <w:sz w:val="40"/>
        </w:rPr>
        <w:t>Praze</w:t>
      </w:r>
      <w:proofErr w:type="spellEnd"/>
      <w:r w:rsidRPr="006C740D">
        <w:rPr>
          <w:rFonts w:ascii="Times New Roman" w:hAnsi="Times New Roman"/>
          <w:sz w:val="40"/>
        </w:rPr>
        <w:t>-Krči.</w:t>
      </w:r>
    </w:p>
    <w:p w:rsidR="006C740D" w:rsidRPr="006C740D" w:rsidRDefault="006C740D" w:rsidP="006C740D">
      <w:pPr>
        <w:spacing w:after="0" w:line="240" w:lineRule="auto"/>
        <w:rPr>
          <w:rFonts w:ascii="Times New Roman" w:hAnsi="Times New Roman"/>
          <w:sz w:val="28"/>
        </w:rPr>
      </w:pPr>
      <w:r w:rsidRPr="006C740D">
        <w:rPr>
          <w:rFonts w:ascii="Times New Roman" w:hAnsi="Times New Roman"/>
          <w:sz w:val="28"/>
        </w:rPr>
        <w:t>1.</w:t>
      </w:r>
      <w:r w:rsidRPr="006C740D">
        <w:rPr>
          <w:rFonts w:ascii="Times New Roman" w:hAnsi="Times New Roman"/>
          <w:sz w:val="28"/>
        </w:rPr>
        <w:tab/>
        <w:t>Ku přijetí do ústavu jest stanoveno stáří od 15—30 let a do Do-</w:t>
      </w:r>
      <w:proofErr w:type="spellStart"/>
      <w:r w:rsidRPr="006C740D">
        <w:rPr>
          <w:rFonts w:ascii="Times New Roman" w:hAnsi="Times New Roman"/>
          <w:sz w:val="28"/>
        </w:rPr>
        <w:t>moviny</w:t>
      </w:r>
      <w:proofErr w:type="spellEnd"/>
      <w:r w:rsidRPr="006C740D">
        <w:rPr>
          <w:rFonts w:ascii="Times New Roman" w:hAnsi="Times New Roman"/>
          <w:sz w:val="28"/>
        </w:rPr>
        <w:t xml:space="preserve"> pro slepé dívky do 40 roků.</w:t>
      </w:r>
    </w:p>
    <w:p w:rsidR="006C740D" w:rsidRPr="006C740D" w:rsidRDefault="006C740D" w:rsidP="006C740D">
      <w:pPr>
        <w:spacing w:after="0" w:line="240" w:lineRule="auto"/>
        <w:rPr>
          <w:rFonts w:ascii="Times New Roman" w:hAnsi="Times New Roman"/>
          <w:sz w:val="28"/>
        </w:rPr>
      </w:pPr>
      <w:r w:rsidRPr="006C740D">
        <w:rPr>
          <w:rFonts w:ascii="Times New Roman" w:hAnsi="Times New Roman"/>
          <w:sz w:val="28"/>
        </w:rPr>
        <w:t>2.</w:t>
      </w:r>
      <w:r w:rsidRPr="006C740D">
        <w:rPr>
          <w:rFonts w:ascii="Times New Roman" w:hAnsi="Times New Roman"/>
          <w:sz w:val="28"/>
        </w:rPr>
        <w:tab/>
        <w:t xml:space="preserve">K žádosti za přijetí dlužno </w:t>
      </w:r>
      <w:proofErr w:type="spellStart"/>
      <w:r w:rsidRPr="006C740D">
        <w:rPr>
          <w:rFonts w:ascii="Times New Roman" w:hAnsi="Times New Roman"/>
          <w:sz w:val="28"/>
        </w:rPr>
        <w:t>přiložiti</w:t>
      </w:r>
      <w:proofErr w:type="spellEnd"/>
      <w:r w:rsidRPr="006C740D">
        <w:rPr>
          <w:rFonts w:ascii="Times New Roman" w:hAnsi="Times New Roman"/>
          <w:sz w:val="28"/>
        </w:rPr>
        <w:t>:</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a)</w:t>
      </w:r>
      <w:r w:rsidRPr="006C740D">
        <w:rPr>
          <w:rFonts w:ascii="Times New Roman" w:hAnsi="Times New Roman"/>
          <w:sz w:val="28"/>
        </w:rPr>
        <w:tab/>
        <w:t>vysvědčení nemajetnosti;</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b)</w:t>
      </w:r>
      <w:r w:rsidRPr="006C740D">
        <w:rPr>
          <w:rFonts w:ascii="Times New Roman" w:hAnsi="Times New Roman"/>
          <w:sz w:val="28"/>
        </w:rPr>
        <w:tab/>
        <w:t>list křestní nebo rodný;</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c)</w:t>
      </w:r>
      <w:r w:rsidRPr="006C740D">
        <w:rPr>
          <w:rFonts w:ascii="Times New Roman" w:hAnsi="Times New Roman"/>
          <w:sz w:val="28"/>
        </w:rPr>
        <w:tab/>
        <w:t>list domovský;</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d)</w:t>
      </w:r>
      <w:r w:rsidRPr="006C740D">
        <w:rPr>
          <w:rFonts w:ascii="Times New Roman" w:hAnsi="Times New Roman"/>
          <w:sz w:val="28"/>
        </w:rPr>
        <w:tab/>
        <w:t xml:space="preserve">vysvědčení lékařské o tom, že žadatel jest úplně a nezhojitelně slepý, tedy nikoli snad jen slabého zraku, dále že jest duševně dokonale zdráv, </w:t>
      </w:r>
      <w:proofErr w:type="spellStart"/>
      <w:r w:rsidRPr="006C740D">
        <w:rPr>
          <w:rFonts w:ascii="Times New Roman" w:hAnsi="Times New Roman"/>
          <w:sz w:val="28"/>
        </w:rPr>
        <w:t>t</w:t>
      </w:r>
      <w:proofErr w:type="spellEnd"/>
      <w:r w:rsidRPr="006C740D">
        <w:rPr>
          <w:rFonts w:ascii="Times New Roman" w:hAnsi="Times New Roman"/>
          <w:sz w:val="28"/>
        </w:rPr>
        <w:t xml:space="preserve">. </w:t>
      </w:r>
      <w:proofErr w:type="spellStart"/>
      <w:r w:rsidRPr="006C740D">
        <w:rPr>
          <w:rFonts w:ascii="Times New Roman" w:hAnsi="Times New Roman"/>
          <w:sz w:val="28"/>
        </w:rPr>
        <w:t>j</w:t>
      </w:r>
      <w:proofErr w:type="spellEnd"/>
      <w:r w:rsidRPr="006C740D">
        <w:rPr>
          <w:rFonts w:ascii="Times New Roman" w:hAnsi="Times New Roman"/>
          <w:sz w:val="28"/>
        </w:rPr>
        <w:t xml:space="preserve">. že není žádnou nakažlivou, ošklivost </w:t>
      </w:r>
      <w:proofErr w:type="spellStart"/>
      <w:r w:rsidRPr="006C740D">
        <w:rPr>
          <w:rFonts w:ascii="Times New Roman" w:hAnsi="Times New Roman"/>
          <w:sz w:val="28"/>
        </w:rPr>
        <w:t>vzbu</w:t>
      </w:r>
      <w:proofErr w:type="spellEnd"/>
      <w:r w:rsidRPr="006C740D">
        <w:rPr>
          <w:rFonts w:ascii="Times New Roman" w:hAnsi="Times New Roman"/>
          <w:sz w:val="28"/>
        </w:rPr>
        <w:t>-zující, nezhojitelnou anebo stěží a nejistě zhojitelnou nemocí stižen;</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e)</w:t>
      </w:r>
      <w:r w:rsidRPr="006C740D">
        <w:rPr>
          <w:rFonts w:ascii="Times New Roman" w:hAnsi="Times New Roman"/>
          <w:sz w:val="28"/>
        </w:rPr>
        <w:tab/>
        <w:t xml:space="preserve">slepec, který byl již v některém ústavu pro výchovu slepců, má k žádosti </w:t>
      </w:r>
      <w:proofErr w:type="spellStart"/>
      <w:r w:rsidRPr="006C740D">
        <w:rPr>
          <w:rFonts w:ascii="Times New Roman" w:hAnsi="Times New Roman"/>
          <w:sz w:val="28"/>
        </w:rPr>
        <w:t>připojiti</w:t>
      </w:r>
      <w:proofErr w:type="spellEnd"/>
      <w:r w:rsidRPr="006C740D">
        <w:rPr>
          <w:rFonts w:ascii="Times New Roman" w:hAnsi="Times New Roman"/>
          <w:sz w:val="28"/>
        </w:rPr>
        <w:t xml:space="preserve"> také vysvědčení z tohoto ústavu;</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f)</w:t>
      </w:r>
      <w:r w:rsidRPr="006C740D">
        <w:rPr>
          <w:rFonts w:ascii="Times New Roman" w:hAnsi="Times New Roman"/>
          <w:sz w:val="28"/>
        </w:rPr>
        <w:tab/>
        <w:t xml:space="preserve">žadatel má také zevrubně </w:t>
      </w:r>
      <w:proofErr w:type="spellStart"/>
      <w:r w:rsidRPr="006C740D">
        <w:rPr>
          <w:rFonts w:ascii="Times New Roman" w:hAnsi="Times New Roman"/>
          <w:sz w:val="28"/>
        </w:rPr>
        <w:t>udati</w:t>
      </w:r>
      <w:proofErr w:type="spellEnd"/>
      <w:r w:rsidRPr="006C740D">
        <w:rPr>
          <w:rFonts w:ascii="Times New Roman" w:hAnsi="Times New Roman"/>
          <w:sz w:val="28"/>
        </w:rPr>
        <w:t>, jakých vědomostí neb jaké zručnosti již nabyl;</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g)</w:t>
      </w:r>
      <w:r w:rsidRPr="006C740D">
        <w:rPr>
          <w:rFonts w:ascii="Times New Roman" w:hAnsi="Times New Roman"/>
          <w:sz w:val="28"/>
        </w:rPr>
        <w:tab/>
        <w:t>vysvědčení o mravech a zachovalosti;</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h)</w:t>
      </w:r>
      <w:r w:rsidRPr="006C740D">
        <w:rPr>
          <w:rFonts w:ascii="Times New Roman" w:hAnsi="Times New Roman"/>
          <w:sz w:val="28"/>
        </w:rPr>
        <w:tab/>
        <w:t>stručné, ale přesné vylíčení příčiny, doby a způsobu oslepnutí;</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i)</w:t>
      </w:r>
      <w:r w:rsidRPr="006C740D">
        <w:rPr>
          <w:rFonts w:ascii="Times New Roman" w:hAnsi="Times New Roman"/>
          <w:sz w:val="28"/>
        </w:rPr>
        <w:tab/>
        <w:t>vysvědčení očkovací;</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j)</w:t>
      </w:r>
      <w:r w:rsidRPr="006C740D">
        <w:rPr>
          <w:rFonts w:ascii="Times New Roman" w:hAnsi="Times New Roman"/>
          <w:sz w:val="28"/>
        </w:rPr>
        <w:tab/>
        <w:t>závazné prohlášení, kdo a jakými částkami (rodina slepce, obecní úřad, okresní zastupitelstvo, okresní péče o mládež) se zavazují k placení pod 3. uvedených příspěvků;</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k)</w:t>
      </w:r>
      <w:r w:rsidRPr="006C740D">
        <w:rPr>
          <w:rFonts w:ascii="Times New Roman" w:hAnsi="Times New Roman"/>
          <w:sz w:val="28"/>
        </w:rPr>
        <w:tab/>
        <w:t xml:space="preserve">závazné prohlášení toho, kdo o slepce v době prázdnin, kdy se musí </w:t>
      </w:r>
      <w:proofErr w:type="spellStart"/>
      <w:r w:rsidRPr="006C740D">
        <w:rPr>
          <w:rFonts w:ascii="Times New Roman" w:hAnsi="Times New Roman"/>
          <w:sz w:val="28"/>
        </w:rPr>
        <w:t>odebrati</w:t>
      </w:r>
      <w:proofErr w:type="spellEnd"/>
      <w:r w:rsidRPr="006C740D">
        <w:rPr>
          <w:rFonts w:ascii="Times New Roman" w:hAnsi="Times New Roman"/>
          <w:sz w:val="28"/>
        </w:rPr>
        <w:t xml:space="preserve"> domů, bude pečovali tak, aby ústavu nevzešly výlohy ani s dopravou slepce domů i zpět, ani s pobytem na prázdninách vůbec;</w:t>
      </w:r>
    </w:p>
    <w:p w:rsidR="006C740D" w:rsidRPr="006C740D" w:rsidRDefault="006C740D" w:rsidP="006C740D">
      <w:pPr>
        <w:spacing w:after="0" w:line="240" w:lineRule="auto"/>
        <w:ind w:firstLine="709"/>
        <w:rPr>
          <w:rFonts w:ascii="Times New Roman" w:hAnsi="Times New Roman"/>
          <w:sz w:val="28"/>
        </w:rPr>
      </w:pPr>
      <w:r w:rsidRPr="006C740D">
        <w:rPr>
          <w:rFonts w:ascii="Times New Roman" w:hAnsi="Times New Roman"/>
          <w:sz w:val="28"/>
        </w:rPr>
        <w:t>l)</w:t>
      </w:r>
      <w:r w:rsidRPr="006C740D">
        <w:rPr>
          <w:rFonts w:ascii="Times New Roman" w:hAnsi="Times New Roman"/>
          <w:sz w:val="28"/>
        </w:rPr>
        <w:tab/>
        <w:t xml:space="preserve">závazné prohlášení, kdo se zavazuje slepci vyučenému </w:t>
      </w:r>
      <w:proofErr w:type="spellStart"/>
      <w:r w:rsidRPr="006C740D">
        <w:rPr>
          <w:rFonts w:ascii="Times New Roman" w:hAnsi="Times New Roman"/>
          <w:sz w:val="28"/>
        </w:rPr>
        <w:t>řeme</w:t>
      </w:r>
      <w:proofErr w:type="spellEnd"/>
      <w:r w:rsidRPr="006C740D">
        <w:rPr>
          <w:rFonts w:ascii="Times New Roman" w:hAnsi="Times New Roman"/>
          <w:sz w:val="28"/>
        </w:rPr>
        <w:t>¬</w:t>
      </w:r>
      <w:proofErr w:type="spellStart"/>
      <w:r w:rsidRPr="006C740D">
        <w:rPr>
          <w:rFonts w:ascii="Times New Roman" w:hAnsi="Times New Roman"/>
          <w:sz w:val="28"/>
        </w:rPr>
        <w:t>slu</w:t>
      </w:r>
      <w:proofErr w:type="spellEnd"/>
      <w:r w:rsidRPr="006C740D">
        <w:rPr>
          <w:rFonts w:ascii="Times New Roman" w:hAnsi="Times New Roman"/>
          <w:sz w:val="28"/>
        </w:rPr>
        <w:t xml:space="preserve"> opatřením řemeslného náčiní </w:t>
      </w:r>
      <w:proofErr w:type="spellStart"/>
      <w:r w:rsidRPr="006C740D">
        <w:rPr>
          <w:rFonts w:ascii="Times New Roman" w:hAnsi="Times New Roman"/>
          <w:sz w:val="28"/>
        </w:rPr>
        <w:t>usnadniti</w:t>
      </w:r>
      <w:proofErr w:type="spellEnd"/>
      <w:r w:rsidRPr="006C740D">
        <w:rPr>
          <w:rFonts w:ascii="Times New Roman" w:hAnsi="Times New Roman"/>
          <w:sz w:val="28"/>
        </w:rPr>
        <w:t xml:space="preserve"> vybudování vlastní existence.</w:t>
      </w:r>
    </w:p>
    <w:p w:rsidR="006C740D" w:rsidRPr="006C740D" w:rsidRDefault="006C740D" w:rsidP="006C740D">
      <w:pPr>
        <w:spacing w:after="0" w:line="240" w:lineRule="auto"/>
        <w:rPr>
          <w:rFonts w:ascii="Times New Roman" w:hAnsi="Times New Roman"/>
          <w:sz w:val="28"/>
        </w:rPr>
      </w:pPr>
      <w:r w:rsidRPr="006C740D">
        <w:rPr>
          <w:rFonts w:ascii="Times New Roman" w:hAnsi="Times New Roman"/>
          <w:sz w:val="28"/>
        </w:rPr>
        <w:t>3.</w:t>
      </w:r>
      <w:r w:rsidRPr="006C740D">
        <w:rPr>
          <w:rFonts w:ascii="Times New Roman" w:hAnsi="Times New Roman"/>
          <w:sz w:val="28"/>
        </w:rPr>
        <w:tab/>
        <w:t>Na přijaté chovance se platí pravidelné ošetřovné; paušál na šatstvo činí Kč 200 jednou provždy.</w:t>
      </w:r>
    </w:p>
    <w:p w:rsidR="006C740D" w:rsidRPr="006C740D" w:rsidRDefault="006C740D" w:rsidP="006C740D">
      <w:pPr>
        <w:spacing w:after="0" w:line="240" w:lineRule="auto"/>
        <w:rPr>
          <w:rFonts w:ascii="Times New Roman" w:hAnsi="Times New Roman"/>
          <w:sz w:val="28"/>
        </w:rPr>
      </w:pPr>
      <w:r w:rsidRPr="006C740D">
        <w:rPr>
          <w:rFonts w:ascii="Times New Roman" w:hAnsi="Times New Roman"/>
          <w:sz w:val="28"/>
        </w:rPr>
        <w:t>4.</w:t>
      </w:r>
      <w:r w:rsidRPr="006C740D">
        <w:rPr>
          <w:rFonts w:ascii="Times New Roman" w:hAnsi="Times New Roman"/>
          <w:sz w:val="28"/>
        </w:rPr>
        <w:tab/>
        <w:t>Chovanci se přijímají na půl roku zatímně; po uplynutí této doby, při zjištěné schopnosti k vyučování a zdraví, bude o definitivním přijetí rozhodnuto ředitelstvím ústavu; k výuce nezpůsobilí budou vráceni pří¬slušným činitelům.</w:t>
      </w:r>
    </w:p>
    <w:p w:rsidR="006C740D" w:rsidRPr="006C740D" w:rsidRDefault="006C740D" w:rsidP="006C740D">
      <w:pPr>
        <w:spacing w:after="0" w:line="240" w:lineRule="auto"/>
        <w:rPr>
          <w:rFonts w:ascii="Times New Roman" w:hAnsi="Times New Roman"/>
          <w:sz w:val="28"/>
        </w:rPr>
      </w:pPr>
      <w:r w:rsidRPr="006C740D">
        <w:rPr>
          <w:rFonts w:ascii="Times New Roman" w:hAnsi="Times New Roman"/>
          <w:sz w:val="28"/>
        </w:rPr>
        <w:t>5.</w:t>
      </w:r>
      <w:r w:rsidRPr="006C740D">
        <w:rPr>
          <w:rFonts w:ascii="Times New Roman" w:hAnsi="Times New Roman"/>
          <w:sz w:val="28"/>
        </w:rPr>
        <w:tab/>
        <w:t>V případě, že by závazek placení ošetřovného nebyl dodržen, bude dotyčný chovanec propuštěn.</w:t>
      </w:r>
    </w:p>
    <w:p w:rsidR="006C740D" w:rsidRPr="006C740D" w:rsidRDefault="006C740D" w:rsidP="006C740D">
      <w:pPr>
        <w:spacing w:after="0" w:line="240" w:lineRule="auto"/>
        <w:rPr>
          <w:rFonts w:ascii="Times New Roman" w:hAnsi="Times New Roman"/>
          <w:sz w:val="28"/>
        </w:rPr>
      </w:pPr>
      <w:r w:rsidRPr="006C740D">
        <w:rPr>
          <w:rFonts w:ascii="Times New Roman" w:hAnsi="Times New Roman"/>
          <w:sz w:val="28"/>
        </w:rPr>
        <w:t>6.</w:t>
      </w:r>
      <w:r w:rsidRPr="006C740D">
        <w:rPr>
          <w:rFonts w:ascii="Times New Roman" w:hAnsi="Times New Roman"/>
          <w:sz w:val="28"/>
        </w:rPr>
        <w:tab/>
        <w:t xml:space="preserve">Přijatý chovanec musí se </w:t>
      </w:r>
      <w:proofErr w:type="spellStart"/>
      <w:r w:rsidRPr="006C740D">
        <w:rPr>
          <w:rFonts w:ascii="Times New Roman" w:hAnsi="Times New Roman"/>
          <w:sz w:val="28"/>
        </w:rPr>
        <w:t>podrobiti</w:t>
      </w:r>
      <w:proofErr w:type="spellEnd"/>
      <w:r w:rsidRPr="006C740D">
        <w:rPr>
          <w:rFonts w:ascii="Times New Roman" w:hAnsi="Times New Roman"/>
          <w:sz w:val="28"/>
        </w:rPr>
        <w:t xml:space="preserve"> kontrole veškeré své </w:t>
      </w:r>
      <w:proofErr w:type="spellStart"/>
      <w:r w:rsidRPr="006C740D">
        <w:rPr>
          <w:rFonts w:ascii="Times New Roman" w:hAnsi="Times New Roman"/>
          <w:sz w:val="28"/>
        </w:rPr>
        <w:t>kores</w:t>
      </w:r>
      <w:proofErr w:type="spellEnd"/>
      <w:r w:rsidRPr="006C740D">
        <w:rPr>
          <w:rFonts w:ascii="Times New Roman" w:hAnsi="Times New Roman"/>
          <w:sz w:val="28"/>
        </w:rPr>
        <w:t>¬</w:t>
      </w:r>
      <w:proofErr w:type="spellStart"/>
      <w:r w:rsidRPr="006C740D">
        <w:rPr>
          <w:rFonts w:ascii="Times New Roman" w:hAnsi="Times New Roman"/>
          <w:sz w:val="28"/>
        </w:rPr>
        <w:t>pondence</w:t>
      </w:r>
      <w:proofErr w:type="spellEnd"/>
      <w:r w:rsidRPr="006C740D">
        <w:rPr>
          <w:rFonts w:ascii="Times New Roman" w:hAnsi="Times New Roman"/>
          <w:sz w:val="28"/>
        </w:rPr>
        <w:t xml:space="preserve"> a do ústavu </w:t>
      </w:r>
      <w:proofErr w:type="spellStart"/>
      <w:r w:rsidRPr="006C740D">
        <w:rPr>
          <w:rFonts w:ascii="Times New Roman" w:hAnsi="Times New Roman"/>
          <w:sz w:val="28"/>
        </w:rPr>
        <w:t>přinésti</w:t>
      </w:r>
      <w:proofErr w:type="spellEnd"/>
      <w:r w:rsidRPr="006C740D">
        <w:rPr>
          <w:rFonts w:ascii="Times New Roman" w:hAnsi="Times New Roman"/>
          <w:sz w:val="28"/>
        </w:rPr>
        <w:t xml:space="preserve">: 1 zimník, dvoje šaty, 2 páry obuvi, 6 košil, troje spodní </w:t>
      </w:r>
      <w:r w:rsidRPr="006C740D">
        <w:rPr>
          <w:rFonts w:ascii="Times New Roman" w:hAnsi="Times New Roman"/>
          <w:sz w:val="28"/>
        </w:rPr>
        <w:lastRenderedPageBreak/>
        <w:t>kalhoty, 6 párů ponožek, 6 kapesníků, hřeben, kartáč na šaty, kartáček na zuby, polštář, 2 ručníky a 2 zástěry.</w:t>
      </w:r>
    </w:p>
    <w:p w:rsidR="006C740D" w:rsidRPr="00EC695E" w:rsidRDefault="006C740D" w:rsidP="006C740D">
      <w:pPr>
        <w:rPr>
          <w:rFonts w:ascii="Times New Roman" w:hAnsi="Times New Roman"/>
        </w:rPr>
      </w:pP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sidRPr="00663255">
        <w:rPr>
          <w:rFonts w:ascii="Century Schoolbook" w:eastAsia="Times New Roman" w:hAnsi="Century Schoolbook" w:cs="Century Schoolbook"/>
          <w:b/>
          <w:bCs/>
          <w:color w:val="000000"/>
          <w:spacing w:val="30"/>
          <w:sz w:val="32"/>
          <w:szCs w:val="26"/>
          <w:lang w:eastAsia="cs-CZ"/>
        </w:rPr>
        <w:t>ŘEDITELSTVO ÚSTAVU</w:t>
      </w:r>
    </w:p>
    <w:p w:rsidR="00663255" w:rsidRPr="00663255" w:rsidRDefault="00663255" w:rsidP="00663255">
      <w:pPr>
        <w:spacing w:after="0" w:line="240" w:lineRule="auto"/>
        <w:jc w:val="center"/>
        <w:rPr>
          <w:rFonts w:ascii="Times New Roman" w:eastAsia="Times New Roman" w:hAnsi="Times New Roman"/>
          <w:sz w:val="32"/>
          <w:szCs w:val="24"/>
        </w:rPr>
      </w:pPr>
    </w:p>
    <w:p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rsidR="00307731" w:rsidRPr="00663255"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z w:val="20"/>
          <w:szCs w:val="14"/>
          <w:lang w:eastAsia="cs-CZ"/>
        </w:rPr>
        <w:t xml:space="preserve">přednosta české oční kliniky v Praze, ř. člen Uč. Spol. Šafaříkovy, t. č. předseda čs. </w:t>
      </w:r>
      <w:proofErr w:type="spellStart"/>
      <w:r w:rsidRPr="00663255">
        <w:rPr>
          <w:rFonts w:ascii="Century Schoolbook" w:eastAsia="Times New Roman" w:hAnsi="Century Schoolbook" w:cs="Century Schoolbook"/>
          <w:b/>
          <w:bCs/>
          <w:color w:val="000000"/>
          <w:sz w:val="20"/>
          <w:szCs w:val="14"/>
          <w:lang w:eastAsia="cs-CZ"/>
        </w:rPr>
        <w:t>ophthalmologické</w:t>
      </w:r>
      <w:proofErr w:type="spellEnd"/>
      <w:r w:rsidRPr="00663255">
        <w:rPr>
          <w:rFonts w:ascii="Century Schoolbook" w:eastAsia="Times New Roman" w:hAnsi="Century Schoolbook" w:cs="Century Schoolbook"/>
          <w:b/>
          <w:bCs/>
          <w:color w:val="000000"/>
          <w:sz w:val="20"/>
          <w:szCs w:val="14"/>
          <w:lang w:eastAsia="cs-CZ"/>
        </w:rPr>
        <w:t xml:space="preserve"> společnosti, </w:t>
      </w:r>
      <w:r w:rsidRPr="00663255">
        <w:rPr>
          <w:rFonts w:ascii="Century Schoolbook" w:eastAsia="Times New Roman" w:hAnsi="Century Schoolbook" w:cs="Century Schoolbook"/>
          <w:b/>
          <w:bCs/>
          <w:color w:val="000000"/>
          <w:spacing w:val="30"/>
          <w:sz w:val="20"/>
          <w:szCs w:val="14"/>
          <w:lang w:eastAsia="cs-CZ"/>
        </w:rPr>
        <w:t>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0"/>
          <w:szCs w:val="14"/>
          <w:lang w:eastAsia="cs-CZ"/>
        </w:rPr>
        <w:t>majitel knihtiskárny a nakladatel v Praze,</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lastRenderedPageBreak/>
        <w:t>AUSOBSKÝ ANTONÍN Dr.</w:t>
      </w:r>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proofErr w:type="spellStart"/>
      <w:r w:rsidRPr="00663255">
        <w:rPr>
          <w:rFonts w:ascii="Century Schoolbook" w:eastAsia="Times New Roman" w:hAnsi="Century Schoolbook" w:cs="Century Schoolbook"/>
          <w:bCs/>
          <w:color w:val="000000"/>
          <w:sz w:val="20"/>
          <w:szCs w:val="14"/>
          <w:lang w:eastAsia="cs-CZ"/>
        </w:rPr>
        <w:t>inž</w:t>
      </w:r>
      <w:proofErr w:type="spellEnd"/>
      <w:r w:rsidRPr="00663255">
        <w:rPr>
          <w:rFonts w:ascii="Century Schoolbook" w:eastAsia="Times New Roman" w:hAnsi="Century Schoolbook" w:cs="Century Schoolbook"/>
          <w:bCs/>
          <w:color w:val="000000"/>
          <w:sz w:val="20"/>
          <w:szCs w:val="14"/>
          <w:lang w:eastAsia="cs-CZ"/>
        </w:rPr>
        <w:t>.-arch., profesor české techniky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B</w:t>
      </w:r>
      <w:bookmarkStart w:id="4" w:name="bookmark2"/>
      <w:r w:rsidRPr="00663255">
        <w:rPr>
          <w:rFonts w:ascii="Century Schoolbook" w:eastAsia="Times New Roman" w:hAnsi="Century Schoolbook" w:cs="Century Schoolbook"/>
          <w:bCs/>
          <w:color w:val="000000"/>
          <w:sz w:val="24"/>
          <w:szCs w:val="19"/>
          <w:lang w:eastAsia="cs-CZ"/>
        </w:rPr>
        <w:t>AILLET-LATOUROVÁ Helena,</w:t>
      </w:r>
      <w:bookmarkEnd w:id="4"/>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soukromnice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5" w:name="bookmark3"/>
      <w:r w:rsidRPr="00663255">
        <w:rPr>
          <w:rFonts w:ascii="Century Schoolbook" w:eastAsia="Times New Roman" w:hAnsi="Century Schoolbook" w:cs="Century Schoolbook"/>
          <w:bCs/>
          <w:color w:val="000000"/>
          <w:sz w:val="24"/>
          <w:szCs w:val="19"/>
          <w:lang w:eastAsia="cs-CZ"/>
        </w:rPr>
        <w:t>HLAVATÁ LUDMILA JUDr.,</w:t>
      </w:r>
      <w:bookmarkEnd w:id="5"/>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komisař zemského úřadu, jako zástupce zemského úřadu,</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307731">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rsidR="00012AB1" w:rsidRPr="00012AB1" w:rsidRDefault="00012AB1" w:rsidP="00012AB1">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6" w:name="bookmark4"/>
      <w:r w:rsidRPr="00663255">
        <w:rPr>
          <w:rFonts w:ascii="Century Schoolbook" w:eastAsia="Times New Roman" w:hAnsi="Century Schoolbook" w:cs="Century Schoolbook"/>
          <w:bCs/>
          <w:color w:val="000000"/>
          <w:sz w:val="24"/>
          <w:szCs w:val="19"/>
          <w:lang w:eastAsia="cs-CZ"/>
        </w:rPr>
        <w:t>KALOUŠ VÁCLAV,</w:t>
      </w:r>
      <w:bookmarkEnd w:id="6"/>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7" w:name="bookmark5"/>
      <w:r w:rsidRPr="00663255">
        <w:rPr>
          <w:rFonts w:ascii="Century Schoolbook" w:eastAsia="Times New Roman" w:hAnsi="Century Schoolbook" w:cs="Century Schoolbook"/>
          <w:bCs/>
          <w:color w:val="000000"/>
          <w:sz w:val="24"/>
          <w:szCs w:val="19"/>
          <w:lang w:eastAsia="cs-CZ"/>
        </w:rPr>
        <w:t>KELLNER FERDINAND,</w:t>
      </w:r>
      <w:bookmarkEnd w:id="7"/>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náměstek primátora hl. města Prahy,</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rsidR="00012AB1" w:rsidRPr="00663255" w:rsidRDefault="00012AB1" w:rsidP="00012AB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vrchní </w:t>
      </w:r>
      <w:proofErr w:type="spellStart"/>
      <w:r>
        <w:rPr>
          <w:rFonts w:ascii="Century Schoolbook" w:eastAsia="Times New Roman" w:hAnsi="Century Schoolbook" w:cs="Century Schoolbook"/>
          <w:bCs/>
          <w:color w:val="000000"/>
          <w:sz w:val="20"/>
          <w:szCs w:val="14"/>
          <w:lang w:eastAsia="cs-CZ"/>
        </w:rPr>
        <w:t>tajemník</w:t>
      </w:r>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xml:space="preserve">. sociální péče v Praze, jako zástupce </w:t>
      </w:r>
      <w:proofErr w:type="spellStart"/>
      <w:r w:rsidRPr="00663255">
        <w:rPr>
          <w:rFonts w:ascii="Century Schoolbook" w:eastAsia="Times New Roman" w:hAnsi="Century Schoolbook" w:cs="Century Schoolbook"/>
          <w:bCs/>
          <w:color w:val="000000"/>
          <w:sz w:val="20"/>
          <w:szCs w:val="14"/>
          <w:lang w:eastAsia="cs-CZ"/>
        </w:rPr>
        <w:t>minist</w:t>
      </w:r>
      <w:proofErr w:type="spellEnd"/>
      <w:r w:rsidRPr="00663255">
        <w:rPr>
          <w:rFonts w:ascii="Century Schoolbook" w:eastAsia="Times New Roman" w:hAnsi="Century Schoolbook" w:cs="Century Schoolbook"/>
          <w:bCs/>
          <w:color w:val="000000"/>
          <w:sz w:val="20"/>
          <w:szCs w:val="14"/>
          <w:lang w:eastAsia="cs-CZ"/>
        </w:rPr>
        <w:t>. soc. péče,</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8"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8"/>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Century Schoolbook" w:eastAsia="Times New Roman" w:hAnsi="Century Schoolbook" w:cs="Century Schoolbook"/>
          <w:color w:val="000000"/>
          <w:szCs w:val="17"/>
          <w:lang w:eastAsia="cs-CZ"/>
        </w:rPr>
      </w:pPr>
      <w:bookmarkStart w:id="9" w:name="bookmark7"/>
      <w:r w:rsidRPr="00663255">
        <w:rPr>
          <w:rFonts w:ascii="Century Schoolbook" w:eastAsia="Times New Roman" w:hAnsi="Century Schoolbook" w:cs="Century Schoolbook"/>
          <w:bCs/>
          <w:color w:val="000000"/>
          <w:sz w:val="24"/>
          <w:szCs w:val="19"/>
          <w:lang w:eastAsia="cs-CZ"/>
        </w:rPr>
        <w:t xml:space="preserve">MOTEJL JIŘÍ </w:t>
      </w:r>
      <w:r w:rsidRPr="00663255">
        <w:rPr>
          <w:rFonts w:ascii="Century Schoolbook" w:eastAsia="Times New Roman" w:hAnsi="Century Schoolbook" w:cs="Century Schoolbook"/>
          <w:color w:val="000000"/>
          <w:szCs w:val="17"/>
          <w:lang w:eastAsia="cs-CZ"/>
        </w:rPr>
        <w:t>JUDr.,</w:t>
      </w:r>
      <w:bookmarkEnd w:id="9"/>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advokát v Praze,</w:t>
      </w:r>
    </w:p>
    <w:p w:rsidR="00012AB1" w:rsidRDefault="00012AB1" w:rsidP="00307731">
      <w:pPr>
        <w:spacing w:after="0" w:line="240" w:lineRule="auto"/>
        <w:rPr>
          <w:rFonts w:ascii="Century Schoolbook" w:eastAsia="Times New Roman" w:hAnsi="Century Schoolbook" w:cs="Century Schoolbook"/>
          <w:bCs/>
          <w:color w:val="000000"/>
          <w:sz w:val="24"/>
          <w:szCs w:val="19"/>
          <w:lang w:eastAsia="cs-CZ"/>
        </w:rPr>
      </w:pPr>
      <w:bookmarkStart w:id="10" w:name="bookmark8"/>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lastRenderedPageBreak/>
        <w:t xml:space="preserve">PEXA VÁCLAV </w:t>
      </w:r>
      <w:r w:rsidRPr="00663255">
        <w:rPr>
          <w:rFonts w:ascii="Century Schoolbook" w:eastAsia="Times New Roman" w:hAnsi="Century Schoolbook" w:cs="Century Schoolbook"/>
          <w:color w:val="000000"/>
          <w:szCs w:val="17"/>
          <w:lang w:eastAsia="cs-CZ"/>
        </w:rPr>
        <w:t>MUDr.,</w:t>
      </w:r>
      <w:bookmarkEnd w:id="10"/>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vrch.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xml:space="preserve">. rada min. </w:t>
      </w:r>
      <w:proofErr w:type="spellStart"/>
      <w:r w:rsidRPr="00663255">
        <w:rPr>
          <w:rFonts w:ascii="Century Schoolbook" w:eastAsia="Times New Roman" w:hAnsi="Century Schoolbook" w:cs="Century Schoolbook"/>
          <w:bCs/>
          <w:color w:val="000000"/>
          <w:sz w:val="20"/>
          <w:szCs w:val="14"/>
          <w:lang w:eastAsia="cs-CZ"/>
        </w:rPr>
        <w:t>zdr</w:t>
      </w:r>
      <w:proofErr w:type="spellEnd"/>
      <w:r w:rsidRPr="00663255">
        <w:rPr>
          <w:rFonts w:ascii="Century Schoolbook" w:eastAsia="Times New Roman" w:hAnsi="Century Schoolbook" w:cs="Century Schoolbook"/>
          <w:bCs/>
          <w:color w:val="000000"/>
          <w:sz w:val="20"/>
          <w:szCs w:val="14"/>
          <w:lang w:eastAsia="cs-CZ"/>
        </w:rPr>
        <w:t xml:space="preserve">. a těl. </w:t>
      </w:r>
      <w:proofErr w:type="spellStart"/>
      <w:r w:rsidRPr="00663255">
        <w:rPr>
          <w:rFonts w:ascii="Century Schoolbook" w:eastAsia="Times New Roman" w:hAnsi="Century Schoolbook" w:cs="Century Schoolbook"/>
          <w:bCs/>
          <w:color w:val="000000"/>
          <w:sz w:val="20"/>
          <w:szCs w:val="14"/>
          <w:lang w:eastAsia="cs-CZ"/>
        </w:rPr>
        <w:t>vých</w:t>
      </w:r>
      <w:proofErr w:type="spellEnd"/>
      <w:r w:rsidRPr="00663255">
        <w:rPr>
          <w:rFonts w:ascii="Century Schoolbook" w:eastAsia="Times New Roman" w:hAnsi="Century Schoolbook" w:cs="Century Schoolbook"/>
          <w:bCs/>
          <w:color w:val="000000"/>
          <w:sz w:val="20"/>
          <w:szCs w:val="14"/>
          <w:lang w:eastAsia="cs-CZ"/>
        </w:rPr>
        <w:t>.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1" w:name="bookmark9"/>
      <w:r w:rsidRPr="00663255">
        <w:rPr>
          <w:rFonts w:ascii="Century Schoolbook" w:eastAsia="Times New Roman" w:hAnsi="Century Schoolbook" w:cs="Century Schoolbook"/>
          <w:bCs/>
          <w:color w:val="000000"/>
          <w:sz w:val="24"/>
          <w:szCs w:val="19"/>
          <w:lang w:eastAsia="cs-CZ"/>
        </w:rPr>
        <w:t xml:space="preserve">POSPÍŠIL VILEM </w:t>
      </w:r>
      <w:proofErr w:type="spellStart"/>
      <w:r w:rsidRPr="00663255">
        <w:rPr>
          <w:rFonts w:ascii="Century Schoolbook" w:eastAsia="Times New Roman" w:hAnsi="Century Schoolbook" w:cs="Century Schoolbook"/>
          <w:bCs/>
          <w:color w:val="000000"/>
          <w:sz w:val="24"/>
          <w:szCs w:val="19"/>
          <w:lang w:eastAsia="cs-CZ"/>
        </w:rPr>
        <w:t>JUDr</w:t>
      </w:r>
      <w:proofErr w:type="spellEnd"/>
      <w:r w:rsidRPr="00663255">
        <w:rPr>
          <w:rFonts w:ascii="Century Schoolbook" w:eastAsia="Times New Roman" w:hAnsi="Century Schoolbook" w:cs="Century Schoolbook"/>
          <w:bCs/>
          <w:color w:val="000000"/>
          <w:sz w:val="24"/>
          <w:szCs w:val="19"/>
          <w:lang w:eastAsia="cs-CZ"/>
        </w:rPr>
        <w:t>„</w:t>
      </w:r>
      <w:bookmarkEnd w:id="11"/>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guvernér Národní banky čs.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2" w:name="bookmark10"/>
      <w:r w:rsidRPr="00663255">
        <w:rPr>
          <w:rFonts w:ascii="Century Schoolbook" w:eastAsia="Times New Roman" w:hAnsi="Century Schoolbook" w:cs="Century Schoolbook"/>
          <w:bCs/>
          <w:color w:val="000000"/>
          <w:sz w:val="24"/>
          <w:szCs w:val="19"/>
          <w:lang w:eastAsia="cs-CZ"/>
        </w:rPr>
        <w:t>RŮŽIČKA ANTONÍN,</w:t>
      </w:r>
      <w:bookmarkEnd w:id="12"/>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předseda Podpůrného spolku samostatných slepců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3" w:name="bookmark11"/>
      <w:r w:rsidRPr="00663255">
        <w:rPr>
          <w:rFonts w:ascii="Century Schoolbook" w:eastAsia="Times New Roman" w:hAnsi="Century Schoolbook" w:cs="Century Schoolbook"/>
          <w:bCs/>
          <w:color w:val="000000"/>
          <w:sz w:val="24"/>
          <w:szCs w:val="19"/>
          <w:lang w:eastAsia="cs-CZ"/>
        </w:rPr>
        <w:t>SVOBODA FRANTIŠEK X.,</w:t>
      </w:r>
      <w:bookmarkEnd w:id="13"/>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4" w:name="bookmark12"/>
      <w:r w:rsidRPr="00663255">
        <w:rPr>
          <w:rFonts w:ascii="Century Schoolbook" w:eastAsia="Times New Roman" w:hAnsi="Century Schoolbook" w:cs="Century Schoolbook"/>
          <w:bCs/>
          <w:color w:val="000000"/>
          <w:sz w:val="24"/>
          <w:szCs w:val="19"/>
          <w:lang w:eastAsia="cs-CZ"/>
        </w:rPr>
        <w:t>ŠUSTERA OLDŘICH,</w:t>
      </w:r>
      <w:bookmarkEnd w:id="14"/>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účetní rada zem. úřadu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5" w:name="bookmark13"/>
      <w:r w:rsidRPr="00663255">
        <w:rPr>
          <w:rFonts w:ascii="Century Schoolbook" w:eastAsia="Times New Roman" w:hAnsi="Century Schoolbook" w:cs="Century Schoolbook"/>
          <w:bCs/>
          <w:color w:val="000000"/>
          <w:sz w:val="24"/>
          <w:szCs w:val="19"/>
          <w:lang w:eastAsia="cs-CZ"/>
        </w:rPr>
        <w:t>TŘÍSKA ALOIS,</w:t>
      </w:r>
      <w:bookmarkEnd w:id="15"/>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6" w:name="bookmark14"/>
      <w:r w:rsidRPr="00663255">
        <w:rPr>
          <w:rFonts w:ascii="Century Schoolbook" w:eastAsia="Times New Roman" w:hAnsi="Century Schoolbook" w:cs="Century Schoolbook"/>
          <w:color w:val="000000"/>
          <w:szCs w:val="17"/>
          <w:lang w:eastAsia="cs-CZ"/>
        </w:rPr>
        <w:t>WIDEMANN JAN,</w:t>
      </w:r>
      <w:bookmarkEnd w:id="16"/>
    </w:p>
    <w:p w:rsidR="00307731" w:rsidRPr="00663255" w:rsidRDefault="00012AB1"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zemský </w:t>
      </w:r>
      <w:r w:rsidR="00307731" w:rsidRPr="00663255">
        <w:rPr>
          <w:rFonts w:ascii="Century Schoolbook" w:eastAsia="Times New Roman" w:hAnsi="Century Schoolbook" w:cs="Century Schoolbook"/>
          <w:bCs/>
          <w:color w:val="000000"/>
          <w:sz w:val="20"/>
          <w:szCs w:val="14"/>
          <w:lang w:eastAsia="cs-CZ"/>
        </w:rPr>
        <w:t xml:space="preserve">účetní tajemník v Praze, jako úč. </w:t>
      </w:r>
      <w:proofErr w:type="spellStart"/>
      <w:r w:rsidR="00307731" w:rsidRPr="00663255">
        <w:rPr>
          <w:rFonts w:ascii="Century Schoolbook" w:eastAsia="Times New Roman" w:hAnsi="Century Schoolbook" w:cs="Century Schoolbook"/>
          <w:bCs/>
          <w:color w:val="000000"/>
          <w:sz w:val="20"/>
          <w:szCs w:val="14"/>
          <w:lang w:eastAsia="cs-CZ"/>
        </w:rPr>
        <w:t>znaleczemsk</w:t>
      </w:r>
      <w:proofErr w:type="spellEnd"/>
      <w:r w:rsidR="00307731" w:rsidRPr="00663255">
        <w:rPr>
          <w:rFonts w:ascii="Century Schoolbook" w:eastAsia="Times New Roman" w:hAnsi="Century Schoolbook" w:cs="Century Schoolbook"/>
          <w:bCs/>
          <w:color w:val="000000"/>
          <w:sz w:val="20"/>
          <w:szCs w:val="14"/>
          <w:lang w:eastAsia="cs-CZ"/>
        </w:rPr>
        <w:t>. úřadu (s hlasem poradním),</w:t>
      </w:r>
    </w:p>
    <w:p w:rsidR="00663255" w:rsidRP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color w:val="000000"/>
          <w:szCs w:val="17"/>
          <w:lang w:eastAsia="cs-CZ"/>
        </w:rPr>
        <w:t xml:space="preserve">ZENKL PETR </w:t>
      </w:r>
      <w:proofErr w:type="spellStart"/>
      <w:r w:rsidRPr="00663255">
        <w:rPr>
          <w:rFonts w:ascii="Century Schoolbook" w:eastAsia="Times New Roman" w:hAnsi="Century Schoolbook" w:cs="Century Schoolbook"/>
          <w:color w:val="000000"/>
          <w:szCs w:val="17"/>
          <w:lang w:eastAsia="cs-CZ"/>
        </w:rPr>
        <w:t>Ph</w:t>
      </w:r>
      <w:proofErr w:type="spellEnd"/>
      <w:r w:rsidRPr="00663255">
        <w:rPr>
          <w:rFonts w:ascii="Century Schoolbook" w:eastAsia="Times New Roman" w:hAnsi="Century Schoolbook" w:cs="Century Schoolbook"/>
          <w:color w:val="000000"/>
          <w:szCs w:val="17"/>
          <w:lang w:eastAsia="cs-CZ"/>
        </w:rPr>
        <w:t>. Dr.,</w:t>
      </w:r>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0"/>
          <w:szCs w:val="14"/>
          <w:lang w:eastAsia="cs-CZ"/>
        </w:rPr>
        <w:t xml:space="preserve">ředitel </w:t>
      </w:r>
      <w:proofErr w:type="spellStart"/>
      <w:r w:rsidRPr="00663255">
        <w:rPr>
          <w:rFonts w:ascii="Century Schoolbook" w:eastAsia="Times New Roman" w:hAnsi="Century Schoolbook" w:cs="Century Schoolbook"/>
          <w:bCs/>
          <w:color w:val="000000"/>
          <w:sz w:val="20"/>
          <w:szCs w:val="14"/>
          <w:lang w:eastAsia="cs-CZ"/>
        </w:rPr>
        <w:t>Ústř</w:t>
      </w:r>
      <w:proofErr w:type="spellEnd"/>
      <w:r w:rsidRPr="00663255">
        <w:rPr>
          <w:rFonts w:ascii="Century Schoolbook" w:eastAsia="Times New Roman" w:hAnsi="Century Schoolbook" w:cs="Century Schoolbook"/>
          <w:bCs/>
          <w:color w:val="000000"/>
          <w:sz w:val="20"/>
          <w:szCs w:val="14"/>
          <w:lang w:eastAsia="cs-CZ"/>
        </w:rPr>
        <w:t>. sociální pojišťovny v Praze.</w:t>
      </w:r>
    </w:p>
    <w:p w:rsidR="00663255" w:rsidRDefault="00663255" w:rsidP="00970348">
      <w:pPr>
        <w:jc w:val="center"/>
        <w:rPr>
          <w:rFonts w:ascii="Times New Roman" w:hAnsi="Times New Roman"/>
          <w:bCs/>
          <w:sz w:val="28"/>
        </w:rPr>
      </w:pPr>
    </w:p>
    <w:p w:rsidR="00012AB1" w:rsidRDefault="00012AB1" w:rsidP="00970348">
      <w:pPr>
        <w:jc w:val="center"/>
        <w:rPr>
          <w:rFonts w:ascii="Times New Roman" w:hAnsi="Times New Roman"/>
          <w:bCs/>
          <w:sz w:val="28"/>
        </w:rPr>
      </w:pPr>
    </w:p>
    <w:p w:rsidR="00012AB1" w:rsidRDefault="00012AB1" w:rsidP="00970348">
      <w:pPr>
        <w:jc w:val="center"/>
        <w:rPr>
          <w:rFonts w:ascii="Times New Roman" w:hAnsi="Times New Roman"/>
          <w:bCs/>
          <w:sz w:val="28"/>
        </w:rPr>
      </w:pPr>
    </w:p>
    <w:p w:rsidR="00012AB1" w:rsidRPr="00663255" w:rsidRDefault="00012AB1" w:rsidP="00970348">
      <w:pPr>
        <w:jc w:val="center"/>
        <w:rPr>
          <w:rFonts w:ascii="Times New Roman" w:hAnsi="Times New Roman"/>
          <w:bCs/>
          <w:sz w:val="28"/>
        </w:rPr>
        <w:sectPr w:rsidR="00012AB1" w:rsidRPr="00663255" w:rsidSect="00663255">
          <w:type w:val="continuous"/>
          <w:pgSz w:w="11906" w:h="16838"/>
          <w:pgMar w:top="1417" w:right="1417" w:bottom="1417" w:left="1417" w:header="708" w:footer="708" w:gutter="0"/>
          <w:cols w:num="2" w:space="708"/>
          <w:docGrid w:linePitch="360"/>
        </w:sectPr>
      </w:pPr>
    </w:p>
    <w:p w:rsidR="00EC695E" w:rsidRPr="00EC695E" w:rsidRDefault="00EC695E" w:rsidP="00970348">
      <w:pPr>
        <w:jc w:val="center"/>
        <w:rPr>
          <w:rFonts w:ascii="Times New Roman" w:hAnsi="Times New Roman"/>
          <w:b/>
          <w:bCs/>
        </w:rPr>
      </w:pPr>
    </w:p>
    <w:p w:rsidR="00066A4D" w:rsidRDefault="00066A4D">
      <w:pPr>
        <w:spacing w:after="0" w:line="240" w:lineRule="auto"/>
        <w:rPr>
          <w:rFonts w:ascii="Times New Roman" w:hAnsi="Times New Roman"/>
          <w:b/>
          <w:bCs/>
        </w:rPr>
      </w:pPr>
      <w:r>
        <w:rPr>
          <w:rFonts w:ascii="Times New Roman" w:hAnsi="Times New Roman"/>
          <w:b/>
          <w:bCs/>
        </w:rPr>
        <w:br w:type="page"/>
      </w:r>
    </w:p>
    <w:p w:rsidR="00D40414" w:rsidRDefault="00D40414"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Pr>
          <w:noProof/>
          <w:lang w:eastAsia="cs-CZ"/>
        </w:rPr>
        <w:lastRenderedPageBreak/>
        <w:drawing>
          <wp:inline distT="0" distB="0" distL="0" distR="0">
            <wp:extent cx="3467100" cy="4905375"/>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20000" contrast="40000"/>
                    </a:blip>
                    <a:srcRect r="3157"/>
                    <a:stretch>
                      <a:fillRect/>
                    </a:stretch>
                  </pic:blipFill>
                  <pic:spPr>
                    <a:xfrm>
                      <a:off x="0" y="0"/>
                      <a:ext cx="3467100" cy="4905375"/>
                    </a:xfrm>
                    <a:prstGeom prst="rect">
                      <a:avLst/>
                    </a:prstGeom>
                  </pic:spPr>
                </pic:pic>
              </a:graphicData>
            </a:graphic>
          </wp:inline>
        </w:drawing>
      </w:r>
    </w:p>
    <w:p w:rsidR="00594AFC" w:rsidRDefault="00594AFC" w:rsidP="007A2A19">
      <w:pPr>
        <w:tabs>
          <w:tab w:val="center" w:pos="4536"/>
        </w:tabs>
        <w:spacing w:after="0" w:line="240" w:lineRule="auto"/>
        <w:jc w:val="center"/>
        <w:rPr>
          <w:rFonts w:ascii="Century Schoolbook" w:eastAsia="Times New Roman" w:hAnsi="Century Schoolbook" w:cs="Century Schoolbook"/>
          <w:color w:val="000000"/>
          <w:sz w:val="24"/>
          <w:szCs w:val="18"/>
          <w:lang w:eastAsia="cs-CZ"/>
        </w:rPr>
      </w:pPr>
      <w:r w:rsidRPr="007A2A19">
        <w:rPr>
          <w:rFonts w:ascii="Century Schoolbook" w:eastAsia="Times New Roman" w:hAnsi="Century Schoolbook" w:cs="Century Schoolbook"/>
          <w:color w:val="000000"/>
          <w:sz w:val="24"/>
          <w:szCs w:val="18"/>
          <w:lang w:eastAsia="cs-CZ"/>
        </w:rPr>
        <w:t>Antonín Polan, dobrodinec Klárova ústavu.</w:t>
      </w:r>
    </w:p>
    <w:p w:rsidR="007A2A19" w:rsidRPr="007A2A19" w:rsidRDefault="007A2A19" w:rsidP="007A2A19">
      <w:pPr>
        <w:tabs>
          <w:tab w:val="center" w:pos="4536"/>
        </w:tabs>
        <w:spacing w:after="0" w:line="240" w:lineRule="auto"/>
        <w:jc w:val="center"/>
        <w:rPr>
          <w:rFonts w:ascii="Times New Roman" w:eastAsia="Times New Roman" w:hAnsi="Times New Roman"/>
          <w:sz w:val="36"/>
          <w:szCs w:val="24"/>
        </w:rPr>
      </w:pPr>
    </w:p>
    <w:p w:rsidR="00594AFC" w:rsidRPr="007A2A19" w:rsidRDefault="00594AFC" w:rsidP="007A2A19">
      <w:pPr>
        <w:spacing w:after="0" w:line="240" w:lineRule="auto"/>
        <w:ind w:firstLine="706"/>
        <w:jc w:val="both"/>
        <w:rPr>
          <w:rFonts w:ascii="Times New Roman" w:eastAsia="Times New Roman" w:hAnsi="Times New Roman"/>
          <w:szCs w:val="24"/>
        </w:rPr>
      </w:pPr>
      <w:r w:rsidRPr="007A2A19">
        <w:rPr>
          <w:rFonts w:ascii="Century Schoolbook" w:eastAsia="Times New Roman" w:hAnsi="Century Schoolbook" w:cs="Century Schoolbook"/>
          <w:color w:val="000000"/>
          <w:szCs w:val="24"/>
          <w:lang w:eastAsia="cs-CZ"/>
        </w:rPr>
        <w:t xml:space="preserve">Dne 27. října 1930 zemřel ve všeobecné okresní nemocnici v Písku pan </w:t>
      </w:r>
      <w:r w:rsidRPr="007A2A19">
        <w:rPr>
          <w:rFonts w:ascii="Century Schoolbook" w:eastAsia="Times New Roman" w:hAnsi="Century Schoolbook" w:cs="Century Schoolbook"/>
          <w:color w:val="000000"/>
          <w:spacing w:val="40"/>
          <w:szCs w:val="24"/>
          <w:lang w:eastAsia="cs-CZ"/>
        </w:rPr>
        <w:t>Antonín Polan,</w:t>
      </w:r>
      <w:r w:rsidRPr="007A2A19">
        <w:rPr>
          <w:rFonts w:ascii="Century Schoolbook" w:eastAsia="Times New Roman" w:hAnsi="Century Schoolbook" w:cs="Century Schoolbook"/>
          <w:color w:val="000000"/>
          <w:szCs w:val="24"/>
          <w:lang w:eastAsia="cs-CZ"/>
        </w:rPr>
        <w:t xml:space="preserve"> bývalý restauratér ve Vídni, jenž učinil Klárův ústav slepců universálním dědicem. Polanova »pivní klinika« ve Vídni — chvalně známá plzeňská restaurace — byla po řadu let jedním ze </w:t>
      </w:r>
      <w:proofErr w:type="spellStart"/>
      <w:r w:rsidRPr="007A2A19">
        <w:rPr>
          <w:rFonts w:ascii="Century Schoolbook" w:eastAsia="Times New Roman" w:hAnsi="Century Schoolbook" w:cs="Century Schoolbook"/>
          <w:color w:val="000000"/>
          <w:szCs w:val="24"/>
          <w:lang w:eastAsia="cs-CZ"/>
        </w:rPr>
        <w:t>středisk</w:t>
      </w:r>
      <w:proofErr w:type="spellEnd"/>
      <w:r w:rsidRPr="007A2A19">
        <w:rPr>
          <w:rFonts w:ascii="Century Schoolbook" w:eastAsia="Times New Roman" w:hAnsi="Century Schoolbook" w:cs="Century Schoolbook"/>
          <w:color w:val="000000"/>
          <w:szCs w:val="24"/>
          <w:lang w:eastAsia="cs-CZ"/>
        </w:rPr>
        <w:t xml:space="preserve"> vídeňských Čechů. Scházeli se tam také naši poslanci dlící ve Vídni. Za světové války konaly se v restaurantu Polanově důležité porady o po</w:t>
      </w:r>
      <w:r w:rsidRPr="007A2A19">
        <w:rPr>
          <w:rFonts w:ascii="Century Schoolbook" w:eastAsia="Times New Roman" w:hAnsi="Century Schoolbook" w:cs="Century Schoolbook"/>
          <w:color w:val="000000"/>
          <w:szCs w:val="24"/>
          <w:lang w:eastAsia="cs-CZ"/>
        </w:rPr>
        <w:softHyphen/>
        <w:t>stupu vůči vídeňské vládě.</w:t>
      </w:r>
    </w:p>
    <w:p w:rsidR="00594AFC" w:rsidRPr="007A2A19" w:rsidRDefault="00594AFC" w:rsidP="007A2A19">
      <w:pPr>
        <w:spacing w:after="0" w:line="240" w:lineRule="auto"/>
        <w:ind w:firstLine="706"/>
        <w:jc w:val="both"/>
        <w:rPr>
          <w:rFonts w:ascii="Times New Roman" w:eastAsia="Times New Roman" w:hAnsi="Times New Roman"/>
          <w:szCs w:val="24"/>
        </w:rPr>
      </w:pPr>
      <w:r w:rsidRPr="007A2A19">
        <w:rPr>
          <w:rFonts w:ascii="Century Schoolbook" w:eastAsia="Times New Roman" w:hAnsi="Century Schoolbook" w:cs="Century Schoolbook"/>
          <w:color w:val="000000"/>
          <w:szCs w:val="24"/>
          <w:lang w:eastAsia="cs-CZ"/>
        </w:rPr>
        <w:t>Pan Polan, vždy usměvavý a pohotový svým humorem obveseliti hosty, pečoval se svojí chotí vzorně o kuchyni a ná</w:t>
      </w:r>
      <w:r w:rsidRPr="007A2A19">
        <w:rPr>
          <w:rFonts w:ascii="Century Schoolbook" w:eastAsia="Times New Roman" w:hAnsi="Century Schoolbook" w:cs="Century Schoolbook"/>
          <w:color w:val="000000"/>
          <w:szCs w:val="24"/>
          <w:lang w:eastAsia="cs-CZ"/>
        </w:rPr>
        <w:softHyphen/>
        <w:t>poje. Svojí pílí, cílevědomou prací, šetrností a osobní nenároč</w:t>
      </w:r>
      <w:r w:rsidRPr="007A2A19">
        <w:rPr>
          <w:rFonts w:ascii="Century Schoolbook" w:eastAsia="Times New Roman" w:hAnsi="Century Schoolbook" w:cs="Century Schoolbook"/>
          <w:color w:val="000000"/>
          <w:szCs w:val="24"/>
          <w:lang w:eastAsia="cs-CZ"/>
        </w:rPr>
        <w:softHyphen/>
        <w:t>ností domohl se majetku, který po převratu převedl do své vlasti.</w:t>
      </w:r>
    </w:p>
    <w:p w:rsidR="00594AFC" w:rsidRPr="007A2A19" w:rsidRDefault="00594AFC" w:rsidP="007A2A19">
      <w:pPr>
        <w:spacing w:after="0" w:line="240" w:lineRule="auto"/>
        <w:ind w:firstLine="706"/>
        <w:jc w:val="both"/>
        <w:rPr>
          <w:rFonts w:ascii="Times New Roman" w:eastAsia="Times New Roman" w:hAnsi="Times New Roman"/>
          <w:szCs w:val="24"/>
        </w:rPr>
      </w:pPr>
      <w:r w:rsidRPr="007A2A19">
        <w:rPr>
          <w:rFonts w:ascii="Century Schoolbook" w:eastAsia="Times New Roman" w:hAnsi="Century Schoolbook" w:cs="Century Schoolbook"/>
          <w:color w:val="000000"/>
          <w:szCs w:val="24"/>
          <w:lang w:eastAsia="cs-CZ"/>
        </w:rPr>
        <w:t>Když se své činnosti ve Vídni vzdal, ubytoval se nejprve ve Lnářích u Blatné, a když tam ztratil svoji choť, odstěhoval se do Nymburka. Nedlouho před svým úmrtím přestěhoval se do Blatné, kd</w:t>
      </w:r>
      <w:r w:rsidR="007A2A19" w:rsidRPr="007A2A19">
        <w:rPr>
          <w:rFonts w:ascii="Century Schoolbook" w:eastAsia="Times New Roman" w:hAnsi="Century Schoolbook" w:cs="Century Schoolbook"/>
          <w:color w:val="000000"/>
          <w:szCs w:val="24"/>
          <w:lang w:eastAsia="cs-CZ"/>
        </w:rPr>
        <w:t>ež si koupil vilku se zahradou.</w:t>
      </w:r>
    </w:p>
    <w:p w:rsidR="00594AFC" w:rsidRPr="007A2A19" w:rsidRDefault="00594AFC" w:rsidP="007A2A19">
      <w:pPr>
        <w:ind w:firstLine="706"/>
        <w:jc w:val="both"/>
        <w:rPr>
          <w:rFonts w:ascii="Times New Roman" w:eastAsia="Times New Roman" w:hAnsi="Times New Roman"/>
          <w:szCs w:val="24"/>
        </w:rPr>
      </w:pPr>
      <w:r w:rsidRPr="007A2A19">
        <w:rPr>
          <w:rFonts w:ascii="Century Schoolbook" w:eastAsia="Times New Roman" w:hAnsi="Century Schoolbook" w:cs="Century Schoolbook"/>
          <w:color w:val="000000"/>
          <w:szCs w:val="24"/>
          <w:lang w:eastAsia="cs-CZ"/>
        </w:rPr>
        <w:t xml:space="preserve">Pan Ant. Polan učinil své krásné rozhodnutí jako nám úplně neznámý dobrodinec, neboť Klárův ústav slepců nikdy před tím nenavštívil, byl o něm jen příležitostně a nahodile informován, a tak zpráva o neočekávaném dědictví byla nejradostnějším překvapením, jímž si vybudoval krásný a trvalý památník. Jeho </w:t>
      </w:r>
      <w:r w:rsidRPr="007A2A19">
        <w:rPr>
          <w:rFonts w:ascii="Century Schoolbook" w:eastAsia="Times New Roman" w:hAnsi="Century Schoolbook" w:cs="Century Schoolbook"/>
          <w:bCs/>
          <w:color w:val="000000"/>
          <w:szCs w:val="24"/>
          <w:lang w:eastAsia="cs-CZ"/>
        </w:rPr>
        <w:t>jméno bude vždy vyslovováno s hlubokou úctou a jeho památky bude vzpomínáno s trvalou vděčností. Po výplatě značných od</w:t>
      </w:r>
      <w:r w:rsidRPr="007A2A19">
        <w:rPr>
          <w:rFonts w:ascii="Century Schoolbook" w:eastAsia="Times New Roman" w:hAnsi="Century Schoolbook" w:cs="Century Schoolbook"/>
          <w:bCs/>
          <w:color w:val="000000"/>
          <w:szCs w:val="24"/>
          <w:lang w:eastAsia="cs-CZ"/>
        </w:rPr>
        <w:softHyphen/>
        <w:t>kazů příbuzným, známým a různým ústavům, jak zesnulý určil, zůstala Klárovu ústavu částka, z níž ktrvalé památce ušlechti</w:t>
      </w:r>
      <w:r w:rsidRPr="007A2A19">
        <w:rPr>
          <w:rFonts w:ascii="Century Schoolbook" w:eastAsia="Times New Roman" w:hAnsi="Century Schoolbook" w:cs="Century Schoolbook"/>
          <w:bCs/>
          <w:color w:val="000000"/>
          <w:szCs w:val="24"/>
          <w:lang w:eastAsia="cs-CZ"/>
        </w:rPr>
        <w:softHyphen/>
        <w:t>lého dárce byl založen »Fond Antonína Polana z Blatné«.</w:t>
      </w:r>
    </w:p>
    <w:p w:rsidR="00594AFC" w:rsidRPr="00594AFC" w:rsidRDefault="00594AFC" w:rsidP="007A2A19">
      <w:pPr>
        <w:spacing w:after="0" w:line="240" w:lineRule="auto"/>
        <w:jc w:val="center"/>
        <w:rPr>
          <w:rFonts w:ascii="Times New Roman" w:eastAsia="Times New Roman" w:hAnsi="Times New Roman"/>
          <w:sz w:val="24"/>
          <w:szCs w:val="24"/>
        </w:rPr>
      </w:pPr>
      <w:r w:rsidRPr="007A2A19">
        <w:rPr>
          <w:rFonts w:ascii="Century Schoolbook" w:eastAsia="Times New Roman" w:hAnsi="Century Schoolbook" w:cs="Century Schoolbook"/>
          <w:b/>
          <w:bCs/>
          <w:color w:val="000000"/>
          <w:sz w:val="36"/>
          <w:szCs w:val="18"/>
          <w:lang w:eastAsia="cs-CZ"/>
        </w:rPr>
        <w:lastRenderedPageBreak/>
        <w:t>Z ředitelství ústavu.</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Schůze členů ředitelstva se konaly v roce 1931 dne 11. března, 20. května, 7. října a 16. prosince.</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V první schůzi byla uctěna památka zesnulého p. Antonína Růžičky, zasloužilého předsedy »Podpůrného spolku samostat</w:t>
      </w:r>
      <w:r w:rsidRPr="007A2A19">
        <w:rPr>
          <w:rFonts w:ascii="Century Schoolbook" w:eastAsia="Times New Roman" w:hAnsi="Century Schoolbook" w:cs="Century Schoolbook"/>
          <w:color w:val="000000"/>
          <w:sz w:val="24"/>
          <w:szCs w:val="24"/>
          <w:lang w:eastAsia="cs-CZ"/>
        </w:rPr>
        <w:softHyphen/>
        <w:t>ných slepců v Praze«, který byl členem ředitelstva ústavu od r. 1919.</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Stálým členem ředitelstva byl zvolen zemský vrchní účetní rada p. Oldřich </w:t>
      </w:r>
      <w:proofErr w:type="spellStart"/>
      <w:r w:rsidRPr="007A2A19">
        <w:rPr>
          <w:rFonts w:ascii="Century Schoolbook" w:eastAsia="Times New Roman" w:hAnsi="Century Schoolbook" w:cs="Century Schoolbook"/>
          <w:color w:val="000000"/>
          <w:sz w:val="24"/>
          <w:szCs w:val="24"/>
          <w:lang w:eastAsia="cs-CZ"/>
        </w:rPr>
        <w:t>Šustera</w:t>
      </w:r>
      <w:proofErr w:type="spellEnd"/>
      <w:r w:rsidRPr="007A2A19">
        <w:rPr>
          <w:rFonts w:ascii="Century Schoolbook" w:eastAsia="Times New Roman" w:hAnsi="Century Schoolbook" w:cs="Century Schoolbook"/>
          <w:color w:val="000000"/>
          <w:sz w:val="24"/>
          <w:szCs w:val="24"/>
          <w:lang w:eastAsia="cs-CZ"/>
        </w:rPr>
        <w:t>.</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Narozeniny pana presidenta republiky byly oslaveny jako obvykle důstojným způsobem. Všichni chovanci české i ně</w:t>
      </w:r>
      <w:r w:rsidRPr="007A2A19">
        <w:rPr>
          <w:rFonts w:ascii="Century Schoolbook" w:eastAsia="Times New Roman" w:hAnsi="Century Schoolbook" w:cs="Century Schoolbook"/>
          <w:color w:val="000000"/>
          <w:sz w:val="24"/>
          <w:szCs w:val="24"/>
          <w:lang w:eastAsia="cs-CZ"/>
        </w:rPr>
        <w:softHyphen/>
        <w:t>mecké národnosti se shromáždili a vyslechli proslovy svých představených o významu tohoto dne. Slavnosti byly zakon</w:t>
      </w:r>
      <w:r w:rsidRPr="007A2A19">
        <w:rPr>
          <w:rFonts w:ascii="Century Schoolbook" w:eastAsia="Times New Roman" w:hAnsi="Century Schoolbook" w:cs="Century Schoolbook"/>
          <w:color w:val="000000"/>
          <w:sz w:val="24"/>
          <w:szCs w:val="24"/>
          <w:lang w:eastAsia="cs-CZ"/>
        </w:rPr>
        <w:softHyphen/>
        <w:t>čeny případnými přednesy orchestru chovanců, slavnostními sbory a hymnou.</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Odbočka Klárova ústavu v Krči zahájila svou činnost dne 1. září 1931. Ke službě v této odbočce byl přijat nový personál: hospodyně, zahradník, vrátný a čtyři služebné. Také personál opatrovny a mateřské školky se přestěhoval z Prahy IV. do novostavby v Krči.</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S elektrickými podniky hlavního města Prahy byla uza</w:t>
      </w:r>
      <w:r w:rsidRPr="007A2A19">
        <w:rPr>
          <w:rFonts w:ascii="Century Schoolbook" w:eastAsia="Times New Roman" w:hAnsi="Century Schoolbook" w:cs="Century Schoolbook"/>
          <w:color w:val="000000"/>
          <w:sz w:val="24"/>
          <w:szCs w:val="24"/>
          <w:lang w:eastAsia="cs-CZ"/>
        </w:rPr>
        <w:softHyphen/>
        <w:t>vřena směnná smlouva, podle níž postoupil ústav část své za</w:t>
      </w:r>
      <w:r w:rsidRPr="007A2A19">
        <w:rPr>
          <w:rFonts w:ascii="Century Schoolbook" w:eastAsia="Times New Roman" w:hAnsi="Century Schoolbook" w:cs="Century Schoolbook"/>
          <w:color w:val="000000"/>
          <w:sz w:val="24"/>
          <w:szCs w:val="24"/>
          <w:lang w:eastAsia="cs-CZ"/>
        </w:rPr>
        <w:softHyphen/>
        <w:t>hrady podél nové transformační stanice ve výměře 53,35 m2 elektrickým podnikům a obdržel v náhradu pozemek ve výměře 65 m2, čímž byl získán přístup a výjezd do nové málo frekven</w:t>
      </w:r>
      <w:r w:rsidRPr="007A2A19">
        <w:rPr>
          <w:rFonts w:ascii="Century Schoolbook" w:eastAsia="Times New Roman" w:hAnsi="Century Schoolbook" w:cs="Century Schoolbook"/>
          <w:color w:val="000000"/>
          <w:sz w:val="24"/>
          <w:szCs w:val="24"/>
          <w:lang w:eastAsia="cs-CZ"/>
        </w:rPr>
        <w:softHyphen/>
        <w:t>tované ulice, což je pro ústav velmi výhodné.</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V této schůzi ředitelstva bylo také vděčně vzpomenuto finanční pomoci, poskytované v uplynulém roce Zemským vý</w:t>
      </w:r>
      <w:r w:rsidRPr="007A2A19">
        <w:rPr>
          <w:rFonts w:ascii="Century Schoolbook" w:eastAsia="Times New Roman" w:hAnsi="Century Schoolbook" w:cs="Century Schoolbook"/>
          <w:color w:val="000000"/>
          <w:sz w:val="24"/>
          <w:szCs w:val="24"/>
          <w:lang w:eastAsia="cs-CZ"/>
        </w:rPr>
        <w:softHyphen/>
        <w:t>borem ústavu v Praze i odbočce v Krči a poděkováno pánům zástupcům zemského úřadu za tuto pomoc, bez niž by nebylo možno ústav udržeti.</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Ve schůzi dne 20. května 1931 byl do ředitelstva ústavu zvolen nový předseda »</w:t>
      </w:r>
      <w:proofErr w:type="spellStart"/>
      <w:r w:rsidRPr="007A2A19">
        <w:rPr>
          <w:rFonts w:ascii="Century Schoolbook" w:eastAsia="Times New Roman" w:hAnsi="Century Schoolbook" w:cs="Century Schoolbook"/>
          <w:color w:val="000000"/>
          <w:sz w:val="24"/>
          <w:szCs w:val="24"/>
          <w:lang w:eastAsia="cs-CZ"/>
        </w:rPr>
        <w:t>Podpůrn</w:t>
      </w:r>
      <w:proofErr w:type="spellEnd"/>
      <w:r w:rsidRPr="007A2A19">
        <w:rPr>
          <w:rFonts w:ascii="Century Schoolbook" w:eastAsia="Times New Roman" w:hAnsi="Century Schoolbook" w:cs="Century Schoolbook"/>
          <w:color w:val="000000"/>
          <w:sz w:val="24"/>
          <w:szCs w:val="24"/>
          <w:lang w:eastAsia="cs-CZ"/>
        </w:rPr>
        <w:t xml:space="preserve">. spolku samostatných slepců« p. Bořivoj Jaroš jako člen volitelný. Ředitel Ústřední sociální pojišťovny p. PhDr. Petr </w:t>
      </w:r>
      <w:proofErr w:type="spellStart"/>
      <w:r w:rsidRPr="007A2A19">
        <w:rPr>
          <w:rFonts w:ascii="Century Schoolbook" w:eastAsia="Times New Roman" w:hAnsi="Century Schoolbook" w:cs="Century Schoolbook"/>
          <w:color w:val="000000"/>
          <w:sz w:val="24"/>
          <w:szCs w:val="24"/>
          <w:lang w:eastAsia="cs-CZ"/>
        </w:rPr>
        <w:t>Zenkl</w:t>
      </w:r>
      <w:proofErr w:type="spellEnd"/>
      <w:r w:rsidRPr="007A2A19">
        <w:rPr>
          <w:rFonts w:ascii="Century Schoolbook" w:eastAsia="Times New Roman" w:hAnsi="Century Schoolbook" w:cs="Century Schoolbook"/>
          <w:color w:val="000000"/>
          <w:sz w:val="24"/>
          <w:szCs w:val="24"/>
          <w:lang w:eastAsia="cs-CZ"/>
        </w:rPr>
        <w:t xml:space="preserve"> byl zvolen členem ředitelstva na další tříletí.</w:t>
      </w:r>
    </w:p>
    <w:p w:rsidR="00594AFC" w:rsidRPr="007A2A19" w:rsidRDefault="00594AF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Zemský vrchní účetní rada p. Oldřich </w:t>
      </w:r>
      <w:proofErr w:type="spellStart"/>
      <w:r w:rsidRPr="007A2A19">
        <w:rPr>
          <w:rFonts w:ascii="Century Schoolbook" w:eastAsia="Times New Roman" w:hAnsi="Century Schoolbook" w:cs="Century Schoolbook"/>
          <w:color w:val="000000"/>
          <w:sz w:val="24"/>
          <w:szCs w:val="24"/>
          <w:lang w:eastAsia="cs-CZ"/>
        </w:rPr>
        <w:t>Šustera</w:t>
      </w:r>
      <w:proofErr w:type="spellEnd"/>
      <w:r w:rsidRPr="007A2A19">
        <w:rPr>
          <w:rFonts w:ascii="Century Schoolbook" w:eastAsia="Times New Roman" w:hAnsi="Century Schoolbook" w:cs="Century Schoolbook"/>
          <w:color w:val="000000"/>
          <w:sz w:val="24"/>
          <w:szCs w:val="24"/>
          <w:lang w:eastAsia="cs-CZ"/>
        </w:rPr>
        <w:t xml:space="preserve"> vykonal vyřazení již naprosto neupotřebitelného inventáře ve dnech 2. července 1931 a 16. února 1932. Tuto funkci koná jmenovaný pán již po řadu let a jeho zkušenosti vděčíme za značné úspory pří nákupech pro ústav.</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Vrchní ředitel p. Václav </w:t>
      </w:r>
      <w:proofErr w:type="spellStart"/>
      <w:r w:rsidRPr="007A2A19">
        <w:rPr>
          <w:rFonts w:ascii="Century Schoolbook" w:eastAsia="Times New Roman" w:hAnsi="Century Schoolbook" w:cs="Century Schoolbook"/>
          <w:color w:val="000000"/>
          <w:sz w:val="24"/>
          <w:szCs w:val="24"/>
          <w:lang w:eastAsia="cs-CZ"/>
        </w:rPr>
        <w:t>Kalouš</w:t>
      </w:r>
      <w:proofErr w:type="spellEnd"/>
      <w:r w:rsidRPr="007A2A19">
        <w:rPr>
          <w:rFonts w:ascii="Century Schoolbook" w:eastAsia="Times New Roman" w:hAnsi="Century Schoolbook" w:cs="Century Schoolbook"/>
          <w:color w:val="000000"/>
          <w:sz w:val="24"/>
          <w:szCs w:val="24"/>
          <w:lang w:eastAsia="cs-CZ"/>
        </w:rPr>
        <w:t xml:space="preserve"> a zemský vrchní účetní rada p. Oldřich </w:t>
      </w:r>
      <w:proofErr w:type="spellStart"/>
      <w:r w:rsidRPr="007A2A19">
        <w:rPr>
          <w:rFonts w:ascii="Century Schoolbook" w:eastAsia="Times New Roman" w:hAnsi="Century Schoolbook" w:cs="Century Schoolbook"/>
          <w:color w:val="000000"/>
          <w:sz w:val="24"/>
          <w:szCs w:val="24"/>
          <w:lang w:eastAsia="cs-CZ"/>
        </w:rPr>
        <w:t>Šustera</w:t>
      </w:r>
      <w:proofErr w:type="spellEnd"/>
      <w:r w:rsidRPr="007A2A19">
        <w:rPr>
          <w:rFonts w:ascii="Century Schoolbook" w:eastAsia="Times New Roman" w:hAnsi="Century Schoolbook" w:cs="Century Schoolbook"/>
          <w:color w:val="000000"/>
          <w:sz w:val="24"/>
          <w:szCs w:val="24"/>
          <w:lang w:eastAsia="cs-CZ"/>
        </w:rPr>
        <w:t xml:space="preserve"> provedli podrobné revise účetní uzávěrky o stavu jmění ústavu, opatrovny a průmyslového oddě</w:t>
      </w:r>
      <w:r w:rsidRPr="007A2A19">
        <w:rPr>
          <w:rFonts w:ascii="Century Schoolbook" w:eastAsia="Times New Roman" w:hAnsi="Century Schoolbook" w:cs="Century Schoolbook"/>
          <w:color w:val="000000"/>
          <w:sz w:val="24"/>
          <w:szCs w:val="24"/>
          <w:lang w:eastAsia="cs-CZ"/>
        </w:rPr>
        <w:softHyphen/>
        <w:t>lení, i s uspokojením se vyslovili o šetrnosti, s jakou je hospo</w:t>
      </w:r>
      <w:r w:rsidRPr="007A2A19">
        <w:rPr>
          <w:rFonts w:ascii="Century Schoolbook" w:eastAsia="Times New Roman" w:hAnsi="Century Schoolbook" w:cs="Century Schoolbook"/>
          <w:color w:val="000000"/>
          <w:sz w:val="24"/>
          <w:szCs w:val="24"/>
          <w:lang w:eastAsia="cs-CZ"/>
        </w:rPr>
        <w:softHyphen/>
        <w:t>dářství řízeno.</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Po odchodu odborového přednosty p. </w:t>
      </w:r>
      <w:proofErr w:type="spellStart"/>
      <w:r w:rsidRPr="007A2A19">
        <w:rPr>
          <w:rFonts w:ascii="Century Schoolbook" w:eastAsia="Times New Roman" w:hAnsi="Century Schoolbook" w:cs="Century Schoolbook"/>
          <w:color w:val="000000"/>
          <w:sz w:val="24"/>
          <w:szCs w:val="24"/>
          <w:lang w:eastAsia="cs-CZ"/>
        </w:rPr>
        <w:t>JUDra</w:t>
      </w:r>
      <w:proofErr w:type="spellEnd"/>
      <w:r w:rsidRPr="007A2A19">
        <w:rPr>
          <w:rFonts w:ascii="Century Schoolbook" w:eastAsia="Times New Roman" w:hAnsi="Century Schoolbook" w:cs="Century Schoolbook"/>
          <w:color w:val="000000"/>
          <w:sz w:val="24"/>
          <w:szCs w:val="24"/>
          <w:lang w:eastAsia="cs-CZ"/>
        </w:rPr>
        <w:t xml:space="preserve"> Antonína Tů</w:t>
      </w:r>
      <w:r w:rsidRPr="007A2A19">
        <w:rPr>
          <w:rFonts w:ascii="Century Schoolbook" w:eastAsia="Times New Roman" w:hAnsi="Century Schoolbook" w:cs="Century Schoolbook"/>
          <w:color w:val="000000"/>
          <w:sz w:val="24"/>
          <w:szCs w:val="24"/>
          <w:lang w:eastAsia="cs-CZ"/>
        </w:rPr>
        <w:softHyphen/>
        <w:t xml:space="preserve">my do výslužby ustanovilo ministerstvo sociální péče svým zástupcem v ředitelstvu ústavu vrchního tajemníka pomocné správní služby v ministerstvu sociální péče p. Josefa Kettnera, což bylo vzato na vědomí ve schůzi, konané dne 7. října 1931. V téže schůzi byl p. JUDr. Jiří </w:t>
      </w:r>
      <w:proofErr w:type="spellStart"/>
      <w:r w:rsidRPr="007A2A19">
        <w:rPr>
          <w:rFonts w:ascii="Century Schoolbook" w:eastAsia="Times New Roman" w:hAnsi="Century Schoolbook" w:cs="Century Schoolbook"/>
          <w:color w:val="000000"/>
          <w:sz w:val="24"/>
          <w:szCs w:val="24"/>
          <w:lang w:eastAsia="cs-CZ"/>
        </w:rPr>
        <w:t>Motejl</w:t>
      </w:r>
      <w:proofErr w:type="spellEnd"/>
      <w:r w:rsidRPr="007A2A19">
        <w:rPr>
          <w:rFonts w:ascii="Century Schoolbook" w:eastAsia="Times New Roman" w:hAnsi="Century Schoolbook" w:cs="Century Schoolbook"/>
          <w:color w:val="000000"/>
          <w:sz w:val="24"/>
          <w:szCs w:val="24"/>
          <w:lang w:eastAsia="cs-CZ"/>
        </w:rPr>
        <w:t xml:space="preserve"> zvolen členem ředitelstva na další tříletí.</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Z chovanců, zařazených v hudebním oddělení rozhodli se 2 hoši a 2 dívky navštěvovati hudební pedagogické kursy, po</w:t>
      </w:r>
      <w:r w:rsidRPr="007A2A19">
        <w:rPr>
          <w:rFonts w:ascii="Century Schoolbook" w:eastAsia="Times New Roman" w:hAnsi="Century Schoolbook" w:cs="Century Schoolbook"/>
          <w:color w:val="000000"/>
          <w:sz w:val="24"/>
          <w:szCs w:val="24"/>
          <w:lang w:eastAsia="cs-CZ"/>
        </w:rPr>
        <w:softHyphen/>
        <w:t xml:space="preserve">řádané Uměleckým sdružením českých učitelek hudby v Praze, které mají za účel připraviti posluchače ke státní zkoušce. Roční školné činí v těchto kursech za každého posluchače 1500 až 2000 Kč, které kromě jednoho případu hradí stejným dílem ústav, ministerstvo </w:t>
      </w:r>
      <w:r w:rsidRPr="007A2A19">
        <w:rPr>
          <w:rFonts w:ascii="Century Schoolbook" w:eastAsia="Times New Roman" w:hAnsi="Century Schoolbook" w:cs="Century Schoolbook"/>
          <w:color w:val="000000"/>
          <w:sz w:val="24"/>
          <w:szCs w:val="24"/>
          <w:lang w:eastAsia="cs-CZ"/>
        </w:rPr>
        <w:lastRenderedPageBreak/>
        <w:t>sociální péče a dotyční chovanci. Kurs trvá dva roky. První ročník navštěvovali a ukončili chovanci s plným zdarem, o čemž svědčí vydaná vysvědčení. Dlužno litovati toho, že velmi vysoké školné znemožňuje, aby se kursů zúčastnilo více chovanců.</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Službu ústavního lékaře v odbočce v Krči převzal od 1. září 1931 p. MUDr. Karel Bulíř, okresní lékař v Praze-Krči.</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Dne 28. července 1931 převzala stavební komise ředitelstva ústavu (pp. místopředseda Edvard </w:t>
      </w:r>
      <w:proofErr w:type="spellStart"/>
      <w:r w:rsidRPr="007A2A19">
        <w:rPr>
          <w:rFonts w:ascii="Century Schoolbook" w:eastAsia="Times New Roman" w:hAnsi="Century Schoolbook" w:cs="Century Schoolbook"/>
          <w:color w:val="000000"/>
          <w:sz w:val="24"/>
          <w:szCs w:val="24"/>
          <w:lang w:eastAsia="cs-CZ"/>
        </w:rPr>
        <w:t>Leschinger</w:t>
      </w:r>
      <w:proofErr w:type="spellEnd"/>
      <w:r w:rsidRPr="007A2A19">
        <w:rPr>
          <w:rFonts w:ascii="Century Schoolbook" w:eastAsia="Times New Roman" w:hAnsi="Century Schoolbook" w:cs="Century Schoolbook"/>
          <w:color w:val="000000"/>
          <w:sz w:val="24"/>
          <w:szCs w:val="24"/>
          <w:lang w:eastAsia="cs-CZ"/>
        </w:rPr>
        <w:t xml:space="preserve">, vrchní zemský účetní rada Oldřich </w:t>
      </w:r>
      <w:proofErr w:type="spellStart"/>
      <w:r w:rsidRPr="007A2A19">
        <w:rPr>
          <w:rFonts w:ascii="Century Schoolbook" w:eastAsia="Times New Roman" w:hAnsi="Century Schoolbook" w:cs="Century Schoolbook"/>
          <w:color w:val="000000"/>
          <w:sz w:val="24"/>
          <w:szCs w:val="24"/>
          <w:lang w:eastAsia="cs-CZ"/>
        </w:rPr>
        <w:t>Šustera</w:t>
      </w:r>
      <w:proofErr w:type="spellEnd"/>
      <w:r w:rsidRPr="007A2A19">
        <w:rPr>
          <w:rFonts w:ascii="Century Schoolbook" w:eastAsia="Times New Roman" w:hAnsi="Century Schoolbook" w:cs="Century Schoolbook"/>
          <w:color w:val="000000"/>
          <w:sz w:val="24"/>
          <w:szCs w:val="24"/>
          <w:lang w:eastAsia="cs-CZ"/>
        </w:rPr>
        <w:t xml:space="preserve">, ředitel ústavu Alois Tříska a JUDr. Jiří </w:t>
      </w:r>
      <w:proofErr w:type="spellStart"/>
      <w:r w:rsidRPr="007A2A19">
        <w:rPr>
          <w:rFonts w:ascii="Century Schoolbook" w:eastAsia="Times New Roman" w:hAnsi="Century Schoolbook" w:cs="Century Schoolbook"/>
          <w:color w:val="000000"/>
          <w:sz w:val="24"/>
          <w:szCs w:val="24"/>
          <w:lang w:eastAsia="cs-CZ"/>
        </w:rPr>
        <w:t>Motejl</w:t>
      </w:r>
      <w:proofErr w:type="spellEnd"/>
      <w:r w:rsidRPr="007A2A19">
        <w:rPr>
          <w:rFonts w:ascii="Century Schoolbook" w:eastAsia="Times New Roman" w:hAnsi="Century Schoolbook" w:cs="Century Schoolbook"/>
          <w:color w:val="000000"/>
          <w:sz w:val="24"/>
          <w:szCs w:val="24"/>
          <w:lang w:eastAsia="cs-CZ"/>
        </w:rPr>
        <w:t>) novostavbu odbočky v Krči, v přítomnosti projek</w:t>
      </w:r>
      <w:r w:rsidRPr="007A2A19">
        <w:rPr>
          <w:rFonts w:ascii="Century Schoolbook" w:eastAsia="Times New Roman" w:hAnsi="Century Schoolbook" w:cs="Century Schoolbook"/>
          <w:color w:val="000000"/>
          <w:sz w:val="24"/>
          <w:szCs w:val="24"/>
          <w:lang w:eastAsia="cs-CZ"/>
        </w:rPr>
        <w:softHyphen/>
        <w:t xml:space="preserve">tanta p. </w:t>
      </w:r>
      <w:proofErr w:type="spellStart"/>
      <w:r w:rsidRPr="007A2A19">
        <w:rPr>
          <w:rFonts w:ascii="Century Schoolbook" w:eastAsia="Times New Roman" w:hAnsi="Century Schoolbook" w:cs="Century Schoolbook"/>
          <w:color w:val="000000"/>
          <w:sz w:val="24"/>
          <w:szCs w:val="24"/>
          <w:lang w:eastAsia="cs-CZ"/>
        </w:rPr>
        <w:t>inž</w:t>
      </w:r>
      <w:proofErr w:type="spellEnd"/>
      <w:r w:rsidRPr="007A2A19">
        <w:rPr>
          <w:rFonts w:ascii="Century Schoolbook" w:eastAsia="Times New Roman" w:hAnsi="Century Schoolbook" w:cs="Century Schoolbook"/>
          <w:color w:val="000000"/>
          <w:sz w:val="24"/>
          <w:szCs w:val="24"/>
          <w:lang w:eastAsia="cs-CZ"/>
        </w:rPr>
        <w:t xml:space="preserve">. arch. Vladimíra </w:t>
      </w:r>
      <w:proofErr w:type="spellStart"/>
      <w:r w:rsidRPr="007A2A19">
        <w:rPr>
          <w:rFonts w:ascii="Century Schoolbook" w:eastAsia="Times New Roman" w:hAnsi="Century Schoolbook" w:cs="Century Schoolbook"/>
          <w:color w:val="000000"/>
          <w:sz w:val="24"/>
          <w:szCs w:val="24"/>
          <w:lang w:eastAsia="cs-CZ"/>
        </w:rPr>
        <w:t>Wallenfelse</w:t>
      </w:r>
      <w:proofErr w:type="spellEnd"/>
      <w:r w:rsidRPr="007A2A19">
        <w:rPr>
          <w:rFonts w:ascii="Century Schoolbook" w:eastAsia="Times New Roman" w:hAnsi="Century Schoolbook" w:cs="Century Schoolbook"/>
          <w:color w:val="000000"/>
          <w:sz w:val="24"/>
          <w:szCs w:val="24"/>
          <w:lang w:eastAsia="cs-CZ"/>
        </w:rPr>
        <w:t xml:space="preserve">, správce stavby p. arch. Václava Stacha a zástupců firmy pp. arch. Václava Podzimka a stav. Otto </w:t>
      </w:r>
      <w:proofErr w:type="spellStart"/>
      <w:r w:rsidRPr="007A2A19">
        <w:rPr>
          <w:rFonts w:ascii="Century Schoolbook" w:eastAsia="Times New Roman" w:hAnsi="Century Schoolbook" w:cs="Century Schoolbook"/>
          <w:color w:val="000000"/>
          <w:sz w:val="24"/>
          <w:szCs w:val="24"/>
          <w:lang w:eastAsia="cs-CZ"/>
        </w:rPr>
        <w:t>Panuše</w:t>
      </w:r>
      <w:proofErr w:type="spellEnd"/>
      <w:r w:rsidRPr="007A2A19">
        <w:rPr>
          <w:rFonts w:ascii="Century Schoolbook" w:eastAsia="Times New Roman" w:hAnsi="Century Schoolbook" w:cs="Century Schoolbook"/>
          <w:color w:val="000000"/>
          <w:sz w:val="24"/>
          <w:szCs w:val="24"/>
          <w:lang w:eastAsia="cs-CZ"/>
        </w:rPr>
        <w:t>.</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Dne 30. června 1931 musila se opatrovna podle trhové smlouvy, uzavřené s kanceláří presidenta republiky, vystěhovati ze svého dosavadního domova pod Daliborkou v Praze-IV. Poněvadž však nebylo vnitřní zařízení v nových místnostech v odbočce v Krči ještě hotovo, přestěhovala se opatrovna 30. června do hlavní budovy ústavu v Praze-III. na Klárově, kde zůstala až do 31. srpna. V tento den přestěhovala se do Krče.</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Zástupci Zemského úřadu pí. JUDr. Ludmila Hlavatá a zemský účetní tajemník p. Jan </w:t>
      </w:r>
      <w:proofErr w:type="spellStart"/>
      <w:r w:rsidRPr="007A2A19">
        <w:rPr>
          <w:rFonts w:ascii="Century Schoolbook" w:eastAsia="Times New Roman" w:hAnsi="Century Schoolbook" w:cs="Century Schoolbook"/>
          <w:color w:val="000000"/>
          <w:sz w:val="24"/>
          <w:szCs w:val="24"/>
          <w:lang w:eastAsia="cs-CZ"/>
        </w:rPr>
        <w:t>Widemann</w:t>
      </w:r>
      <w:proofErr w:type="spellEnd"/>
      <w:r w:rsidRPr="007A2A19">
        <w:rPr>
          <w:rFonts w:ascii="Century Schoolbook" w:eastAsia="Times New Roman" w:hAnsi="Century Schoolbook" w:cs="Century Schoolbook"/>
          <w:color w:val="000000"/>
          <w:sz w:val="24"/>
          <w:szCs w:val="24"/>
          <w:lang w:eastAsia="cs-CZ"/>
        </w:rPr>
        <w:t xml:space="preserve"> provedli ve dnech</w:t>
      </w:r>
      <w:r w:rsidR="00B811BE" w:rsidRPr="007A2A19">
        <w:rPr>
          <w:rFonts w:ascii="Century Schoolbook" w:eastAsia="Times New Roman" w:hAnsi="Century Schoolbook" w:cs="Century Schoolbook"/>
          <w:color w:val="000000"/>
          <w:sz w:val="24"/>
          <w:szCs w:val="24"/>
          <w:lang w:eastAsia="cs-CZ"/>
        </w:rPr>
        <w:t xml:space="preserve"> 2. </w:t>
      </w:r>
      <w:r w:rsidRPr="007A2A19">
        <w:rPr>
          <w:rFonts w:ascii="Century Schoolbook" w:eastAsia="Times New Roman" w:hAnsi="Century Schoolbook" w:cs="Century Schoolbook"/>
          <w:color w:val="000000"/>
          <w:sz w:val="24"/>
          <w:szCs w:val="24"/>
          <w:lang w:eastAsia="cs-CZ"/>
        </w:rPr>
        <w:t>a 3. prosince 1931 v ústavu v Praze revisi a na základě jejího výsledku ustanovili výši zemské podpory na rok 1931. Dne 9. prosince provedli podrobnou prohlídku odbočky v Krči. V roce 1932 provedli revisi hospodářství a účetních záznamů v ústavu v Praze i v odbočce v Krči ve dnech 14., 15. a 16. listopadu.</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Aby byl ústav uchráněn všech škod v novostavbě v Krči, byla tato pojištěna proti škodám z ohně a krádeže, na povinné ručení jako majitele domu a personál byl pojištěn proti úrazu.</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Do Domoviny v Krčí bylo předáno dne 1. prosince 1931 slavnostním způsobem prvních 11 chovanek a 7. ledna 1932 dalších 7. Kromě toho byly ku své žádosti přijaty do Domoviny 4 bývalé chovanky ústavu.</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Jako při předcházejících sletech, tak i v roce 1932 bylo vyhověno žádosti sletové kanceláře pro IX. slet všesokolský v Praze a dána k disposici 72 lůžka k ubytování účastníků sletu.</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Roku 1932 konaly se schůze ředitelstva ústavu dne 15. břez</w:t>
      </w:r>
      <w:r w:rsidRPr="007A2A19">
        <w:rPr>
          <w:rFonts w:ascii="Century Schoolbook" w:eastAsia="Times New Roman" w:hAnsi="Century Schoolbook" w:cs="Century Schoolbook"/>
          <w:color w:val="000000"/>
          <w:sz w:val="24"/>
          <w:szCs w:val="24"/>
          <w:lang w:eastAsia="cs-CZ"/>
        </w:rPr>
        <w:softHyphen/>
        <w:t>na, 18. května, 7. září a 9. prosince.</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Zemskému úřadu byly předloženy instrukce pro funkcio</w:t>
      </w:r>
      <w:r w:rsidRPr="007A2A19">
        <w:rPr>
          <w:rFonts w:ascii="Century Schoolbook" w:eastAsia="Times New Roman" w:hAnsi="Century Schoolbook" w:cs="Century Schoolbook"/>
          <w:color w:val="000000"/>
          <w:sz w:val="24"/>
          <w:szCs w:val="24"/>
          <w:lang w:eastAsia="cs-CZ"/>
        </w:rPr>
        <w:softHyphen/>
        <w:t>náře a personál odbočky ústavu v Krči ku schválení a vzetí na vědomí.</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Ředitelství pošt a telegrafů dalo k 1. červenci 1932 vý</w:t>
      </w:r>
      <w:r w:rsidRPr="007A2A19">
        <w:rPr>
          <w:rFonts w:ascii="Century Schoolbook" w:eastAsia="Times New Roman" w:hAnsi="Century Schoolbook" w:cs="Century Schoolbook"/>
          <w:color w:val="000000"/>
          <w:sz w:val="24"/>
          <w:szCs w:val="24"/>
          <w:lang w:eastAsia="cs-CZ"/>
        </w:rPr>
        <w:softHyphen/>
        <w:t>pověď z místností, pronajatých v ústavě v Praze. Od roku 1919 byly: polovina třetího patra, slavnostní síň, tělocvična, jedna veliká dílna chovanek a byt vrátného v druhé budově ústavu v Praze, pronajaty nejprve ministerstvu sociální péče a když to se po krátké době vystěhovalo, poštovní správě, která do těchto místností nastěhovala různá oddělení poštovního ředi</w:t>
      </w:r>
      <w:r w:rsidRPr="007A2A19">
        <w:rPr>
          <w:rFonts w:ascii="Century Schoolbook" w:eastAsia="Times New Roman" w:hAnsi="Century Schoolbook" w:cs="Century Schoolbook"/>
          <w:color w:val="000000"/>
          <w:sz w:val="24"/>
          <w:szCs w:val="24"/>
          <w:lang w:eastAsia="cs-CZ"/>
        </w:rPr>
        <w:softHyphen/>
        <w:t>telství v Praze. Tak od 1. července se uvolnily ústavu míst</w:t>
      </w:r>
      <w:r w:rsidRPr="007A2A19">
        <w:rPr>
          <w:rFonts w:ascii="Century Schoolbook" w:eastAsia="Times New Roman" w:hAnsi="Century Schoolbook" w:cs="Century Schoolbook"/>
          <w:color w:val="000000"/>
          <w:sz w:val="24"/>
          <w:szCs w:val="24"/>
          <w:lang w:eastAsia="cs-CZ"/>
        </w:rPr>
        <w:softHyphen/>
        <w:t>nosti, které byly po dlouhou řadu let obsazeny různými úřady; tělocvična byla vrácena svému účelu a oslavy stoletého trvání ústavu mohly se konati ve slavnostní síni důstojným způsobem.</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Ve schůzi, konané dne 7. září 1932, bylo usneseno poděko</w:t>
      </w:r>
      <w:r w:rsidRPr="007A2A19">
        <w:rPr>
          <w:rFonts w:ascii="Century Schoolbook" w:eastAsia="Times New Roman" w:hAnsi="Century Schoolbook" w:cs="Century Schoolbook"/>
          <w:color w:val="000000"/>
          <w:sz w:val="24"/>
          <w:szCs w:val="24"/>
          <w:lang w:eastAsia="cs-CZ"/>
        </w:rPr>
        <w:softHyphen/>
        <w:t xml:space="preserve">vali vrchnímu řediteli p. Václavu </w:t>
      </w:r>
      <w:proofErr w:type="spellStart"/>
      <w:r w:rsidRPr="007A2A19">
        <w:rPr>
          <w:rFonts w:ascii="Century Schoolbook" w:eastAsia="Times New Roman" w:hAnsi="Century Schoolbook" w:cs="Century Schoolbook"/>
          <w:color w:val="000000"/>
          <w:sz w:val="24"/>
          <w:szCs w:val="24"/>
          <w:lang w:eastAsia="cs-CZ"/>
        </w:rPr>
        <w:t>Kaloušovi</w:t>
      </w:r>
      <w:proofErr w:type="spellEnd"/>
      <w:r w:rsidRPr="007A2A19">
        <w:rPr>
          <w:rFonts w:ascii="Century Schoolbook" w:eastAsia="Times New Roman" w:hAnsi="Century Schoolbook" w:cs="Century Schoolbook"/>
          <w:color w:val="000000"/>
          <w:sz w:val="24"/>
          <w:szCs w:val="24"/>
          <w:lang w:eastAsia="cs-CZ"/>
        </w:rPr>
        <w:t xml:space="preserve"> a zemskému vrchní</w:t>
      </w:r>
      <w:r w:rsidRPr="007A2A19">
        <w:rPr>
          <w:rFonts w:ascii="Century Schoolbook" w:eastAsia="Times New Roman" w:hAnsi="Century Schoolbook" w:cs="Century Schoolbook"/>
          <w:color w:val="000000"/>
          <w:sz w:val="24"/>
          <w:szCs w:val="24"/>
          <w:lang w:eastAsia="cs-CZ"/>
        </w:rPr>
        <w:softHyphen/>
        <w:t xml:space="preserve">mu účetnímu radovi p. Oldřichu </w:t>
      </w:r>
      <w:proofErr w:type="spellStart"/>
      <w:r w:rsidRPr="007A2A19">
        <w:rPr>
          <w:rFonts w:ascii="Century Schoolbook" w:eastAsia="Times New Roman" w:hAnsi="Century Schoolbook" w:cs="Century Schoolbook"/>
          <w:color w:val="000000"/>
          <w:sz w:val="24"/>
          <w:szCs w:val="24"/>
          <w:lang w:eastAsia="cs-CZ"/>
        </w:rPr>
        <w:lastRenderedPageBreak/>
        <w:t>Šusterovi</w:t>
      </w:r>
      <w:proofErr w:type="spellEnd"/>
      <w:r w:rsidRPr="007A2A19">
        <w:rPr>
          <w:rFonts w:ascii="Century Schoolbook" w:eastAsia="Times New Roman" w:hAnsi="Century Schoolbook" w:cs="Century Schoolbook"/>
          <w:color w:val="000000"/>
          <w:sz w:val="24"/>
          <w:szCs w:val="24"/>
          <w:lang w:eastAsia="cs-CZ"/>
        </w:rPr>
        <w:t xml:space="preserve"> za provedení revise závěrečných účtů ústavu, průmyslu a opatrovny za rok 1931 a revisní zpráva byla vzata jednomyslně na vědomí.</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Založení Klárova ústavu před 100 lety dne 4. října 1832 bylo vzpomenuto ve výroční den slavností s následujícím pro</w:t>
      </w:r>
      <w:r w:rsidRPr="007A2A19">
        <w:rPr>
          <w:rFonts w:ascii="Century Schoolbook" w:eastAsia="Times New Roman" w:hAnsi="Century Schoolbook" w:cs="Century Schoolbook"/>
          <w:color w:val="000000"/>
          <w:sz w:val="24"/>
          <w:szCs w:val="24"/>
          <w:lang w:eastAsia="cs-CZ"/>
        </w:rPr>
        <w:softHyphen/>
        <w:t>gramem:</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B. Smetana: Fanfáry z opery »Libuše«.</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 xml:space="preserve">Uvítání hostí předsedou ředitelstva prof. </w:t>
      </w:r>
      <w:proofErr w:type="spellStart"/>
      <w:r w:rsidRPr="007A2A19">
        <w:rPr>
          <w:rFonts w:ascii="Century Schoolbook" w:eastAsia="Times New Roman" w:hAnsi="Century Schoolbook" w:cs="Century Schoolbook"/>
          <w:color w:val="000000"/>
          <w:sz w:val="24"/>
          <w:szCs w:val="17"/>
          <w:lang w:eastAsia="cs-CZ"/>
        </w:rPr>
        <w:t>MUDrem</w:t>
      </w:r>
      <w:proofErr w:type="spellEnd"/>
      <w:r w:rsidRPr="007A2A19">
        <w:rPr>
          <w:rFonts w:ascii="Century Schoolbook" w:eastAsia="Times New Roman" w:hAnsi="Century Schoolbook" w:cs="Century Schoolbook"/>
          <w:color w:val="000000"/>
          <w:sz w:val="24"/>
          <w:szCs w:val="17"/>
          <w:lang w:eastAsia="cs-CZ"/>
        </w:rPr>
        <w:t xml:space="preserve"> Ro</w:t>
      </w:r>
      <w:r w:rsidRPr="007A2A19">
        <w:rPr>
          <w:rFonts w:ascii="Century Schoolbook" w:eastAsia="Times New Roman" w:hAnsi="Century Schoolbook" w:cs="Century Schoolbook"/>
          <w:color w:val="000000"/>
          <w:sz w:val="24"/>
          <w:szCs w:val="17"/>
          <w:lang w:eastAsia="cs-CZ"/>
        </w:rPr>
        <w:softHyphen/>
        <w:t xml:space="preserve">manem </w:t>
      </w:r>
      <w:proofErr w:type="spellStart"/>
      <w:r w:rsidRPr="007A2A19">
        <w:rPr>
          <w:rFonts w:ascii="Century Schoolbook" w:eastAsia="Times New Roman" w:hAnsi="Century Schoolbook" w:cs="Century Schoolbook"/>
          <w:color w:val="000000"/>
          <w:sz w:val="24"/>
          <w:szCs w:val="17"/>
          <w:lang w:eastAsia="cs-CZ"/>
        </w:rPr>
        <w:t>Kadlickým</w:t>
      </w:r>
      <w:proofErr w:type="spellEnd"/>
      <w:r w:rsidRPr="007A2A19">
        <w:rPr>
          <w:rFonts w:ascii="Century Schoolbook" w:eastAsia="Times New Roman" w:hAnsi="Century Schoolbook" w:cs="Century Schoolbook"/>
          <w:color w:val="000000"/>
          <w:sz w:val="24"/>
          <w:szCs w:val="17"/>
          <w:lang w:eastAsia="cs-CZ"/>
        </w:rPr>
        <w:t>.</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Trdla-Blankyt: Slavnostní sbor.</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Proslov ředitele ústavu Aloise Třísky.</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B. Smetana: Ouvertura.</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J. Blankyt: Báseň.</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 xml:space="preserve">K. Em. </w:t>
      </w:r>
      <w:proofErr w:type="spellStart"/>
      <w:r w:rsidRPr="007A2A19">
        <w:rPr>
          <w:rFonts w:ascii="Century Schoolbook" w:eastAsia="Times New Roman" w:hAnsi="Century Schoolbook" w:cs="Century Schoolbook"/>
          <w:color w:val="000000"/>
          <w:sz w:val="24"/>
          <w:szCs w:val="17"/>
          <w:lang w:eastAsia="cs-CZ"/>
        </w:rPr>
        <w:t>Macan</w:t>
      </w:r>
      <w:proofErr w:type="spellEnd"/>
      <w:r w:rsidRPr="007A2A19">
        <w:rPr>
          <w:rFonts w:ascii="Century Schoolbook" w:eastAsia="Times New Roman" w:hAnsi="Century Schoolbook" w:cs="Century Schoolbook"/>
          <w:color w:val="000000"/>
          <w:sz w:val="24"/>
          <w:szCs w:val="17"/>
          <w:lang w:eastAsia="cs-CZ"/>
        </w:rPr>
        <w:t>: Mazurka.</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St. Suda: Slovanská polka.</w:t>
      </w:r>
    </w:p>
    <w:p w:rsidR="007A0FBC" w:rsidRPr="007A2A19" w:rsidRDefault="007A0FBC" w:rsidP="007A2A19">
      <w:pPr>
        <w:numPr>
          <w:ilvl w:val="0"/>
          <w:numId w:val="24"/>
        </w:numPr>
        <w:spacing w:after="0" w:line="240" w:lineRule="auto"/>
        <w:ind w:left="2160" w:hanging="540"/>
        <w:rPr>
          <w:rFonts w:ascii="Century Schoolbook" w:eastAsia="Times New Roman" w:hAnsi="Century Schoolbook" w:cs="Century Schoolbook"/>
          <w:color w:val="000000"/>
          <w:sz w:val="24"/>
          <w:szCs w:val="17"/>
          <w:lang w:eastAsia="cs-CZ"/>
        </w:rPr>
      </w:pPr>
      <w:r w:rsidRPr="007A2A19">
        <w:rPr>
          <w:rFonts w:ascii="Century Schoolbook" w:eastAsia="Times New Roman" w:hAnsi="Century Schoolbook" w:cs="Century Schoolbook"/>
          <w:color w:val="000000"/>
          <w:sz w:val="24"/>
          <w:szCs w:val="17"/>
          <w:lang w:eastAsia="cs-CZ"/>
        </w:rPr>
        <w:t>Hymna.</w:t>
      </w:r>
    </w:p>
    <w:p w:rsidR="007A0FBC"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Účinkoval orchestr a smíšený sbor chovanců za řízení uči</w:t>
      </w:r>
      <w:r w:rsidRPr="007A2A19">
        <w:rPr>
          <w:rFonts w:ascii="Century Schoolbook" w:eastAsia="Times New Roman" w:hAnsi="Century Schoolbook" w:cs="Century Schoolbook"/>
          <w:color w:val="000000"/>
          <w:sz w:val="24"/>
          <w:szCs w:val="24"/>
          <w:lang w:eastAsia="cs-CZ"/>
        </w:rPr>
        <w:softHyphen/>
        <w:t>telů hudby pp. Václava Fialy a Oldřicha Nepomuckého.</w:t>
      </w:r>
    </w:p>
    <w:p w:rsidR="00B811BE" w:rsidRPr="007A2A19" w:rsidRDefault="007A0FBC"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Ředitelstvo bylo zastoupeno pány: předsedou; přednostou české oční kliniky, prof. MUDr. Romanem Kadlickým, místopředsedou, majitelem knihtiskárny Edvardem </w:t>
      </w:r>
      <w:proofErr w:type="spellStart"/>
      <w:r w:rsidRPr="007A2A19">
        <w:rPr>
          <w:rFonts w:ascii="Century Schoolbook" w:eastAsia="Times New Roman" w:hAnsi="Century Schoolbook" w:cs="Century Schoolbook"/>
          <w:color w:val="000000"/>
          <w:sz w:val="24"/>
          <w:szCs w:val="24"/>
          <w:lang w:eastAsia="cs-CZ"/>
        </w:rPr>
        <w:t>Leschingrem</w:t>
      </w:r>
      <w:proofErr w:type="spellEnd"/>
      <w:r w:rsidRPr="007A2A19">
        <w:rPr>
          <w:rFonts w:ascii="Century Schoolbook" w:eastAsia="Times New Roman" w:hAnsi="Century Schoolbook" w:cs="Century Schoolbook"/>
          <w:color w:val="000000"/>
          <w:sz w:val="24"/>
          <w:szCs w:val="24"/>
          <w:lang w:eastAsia="cs-CZ"/>
        </w:rPr>
        <w:t xml:space="preserve"> a členy, guvernérem Národní banky československé </w:t>
      </w:r>
      <w:proofErr w:type="spellStart"/>
      <w:r w:rsidRPr="007A2A19">
        <w:rPr>
          <w:rFonts w:ascii="Century Schoolbook" w:eastAsia="Times New Roman" w:hAnsi="Century Schoolbook" w:cs="Century Schoolbook"/>
          <w:color w:val="000000"/>
          <w:sz w:val="24"/>
          <w:szCs w:val="24"/>
          <w:lang w:eastAsia="cs-CZ"/>
        </w:rPr>
        <w:t>JUDrem</w:t>
      </w:r>
      <w:proofErr w:type="spellEnd"/>
      <w:r w:rsidRPr="007A2A19">
        <w:rPr>
          <w:rFonts w:ascii="Century Schoolbook" w:eastAsia="Times New Roman" w:hAnsi="Century Schoolbook" w:cs="Century Schoolbook"/>
          <w:color w:val="000000"/>
          <w:sz w:val="24"/>
          <w:szCs w:val="24"/>
          <w:lang w:eastAsia="cs-CZ"/>
        </w:rPr>
        <w:t xml:space="preserve"> Vilémem</w:t>
      </w:r>
      <w:r w:rsidR="00B811BE" w:rsidRPr="007A2A19">
        <w:rPr>
          <w:rFonts w:ascii="Century Schoolbook" w:eastAsia="Times New Roman" w:hAnsi="Century Schoolbook" w:cs="Century Schoolbook"/>
          <w:color w:val="000000"/>
          <w:sz w:val="24"/>
          <w:szCs w:val="24"/>
          <w:lang w:eastAsia="cs-CZ"/>
        </w:rPr>
        <w:t xml:space="preserve"> Pospíšilem, zemským odborovým přednostou v. v. </w:t>
      </w:r>
      <w:proofErr w:type="spellStart"/>
      <w:r w:rsidR="00B811BE" w:rsidRPr="007A2A19">
        <w:rPr>
          <w:rFonts w:ascii="Century Schoolbook" w:eastAsia="Times New Roman" w:hAnsi="Century Schoolbook" w:cs="Century Schoolbook"/>
          <w:color w:val="000000"/>
          <w:sz w:val="24"/>
          <w:szCs w:val="24"/>
          <w:lang w:eastAsia="cs-CZ"/>
        </w:rPr>
        <w:t>JUDrem</w:t>
      </w:r>
      <w:proofErr w:type="spellEnd"/>
      <w:r w:rsidR="00B811BE" w:rsidRPr="007A2A19">
        <w:rPr>
          <w:rFonts w:ascii="Century Schoolbook" w:eastAsia="Times New Roman" w:hAnsi="Century Schoolbook" w:cs="Century Schoolbook"/>
          <w:color w:val="000000"/>
          <w:sz w:val="24"/>
          <w:szCs w:val="24"/>
          <w:lang w:eastAsia="cs-CZ"/>
        </w:rPr>
        <w:t xml:space="preserve"> Ja</w:t>
      </w:r>
      <w:r w:rsidR="00B811BE" w:rsidRPr="007A2A19">
        <w:rPr>
          <w:rFonts w:ascii="Century Schoolbook" w:eastAsia="Times New Roman" w:hAnsi="Century Schoolbook" w:cs="Century Schoolbook"/>
          <w:color w:val="000000"/>
          <w:sz w:val="24"/>
          <w:szCs w:val="24"/>
          <w:lang w:eastAsia="cs-CZ"/>
        </w:rPr>
        <w:softHyphen/>
        <w:t xml:space="preserve">nem Kolínským, právním zástupcem ústavu </w:t>
      </w:r>
      <w:proofErr w:type="spellStart"/>
      <w:r w:rsidR="00B811BE" w:rsidRPr="007A2A19">
        <w:rPr>
          <w:rFonts w:ascii="Century Schoolbook" w:eastAsia="Times New Roman" w:hAnsi="Century Schoolbook" w:cs="Century Schoolbook"/>
          <w:color w:val="000000"/>
          <w:sz w:val="24"/>
          <w:szCs w:val="24"/>
          <w:lang w:eastAsia="cs-CZ"/>
        </w:rPr>
        <w:t>JUDrem</w:t>
      </w:r>
      <w:proofErr w:type="spellEnd"/>
      <w:r w:rsidR="00B811BE" w:rsidRPr="007A2A19">
        <w:rPr>
          <w:rFonts w:ascii="Century Schoolbook" w:eastAsia="Times New Roman" w:hAnsi="Century Schoolbook" w:cs="Century Schoolbook"/>
          <w:color w:val="000000"/>
          <w:sz w:val="24"/>
          <w:szCs w:val="24"/>
          <w:lang w:eastAsia="cs-CZ"/>
        </w:rPr>
        <w:t xml:space="preserve"> Jiřím </w:t>
      </w:r>
      <w:proofErr w:type="spellStart"/>
      <w:r w:rsidR="00B811BE" w:rsidRPr="007A2A19">
        <w:rPr>
          <w:rFonts w:ascii="Century Schoolbook" w:eastAsia="Times New Roman" w:hAnsi="Century Schoolbook" w:cs="Century Schoolbook"/>
          <w:color w:val="000000"/>
          <w:sz w:val="24"/>
          <w:szCs w:val="24"/>
          <w:lang w:eastAsia="cs-CZ"/>
        </w:rPr>
        <w:t>Motejlem</w:t>
      </w:r>
      <w:proofErr w:type="spellEnd"/>
      <w:r w:rsidR="00B811BE" w:rsidRPr="007A2A19">
        <w:rPr>
          <w:rFonts w:ascii="Century Schoolbook" w:eastAsia="Times New Roman" w:hAnsi="Century Schoolbook" w:cs="Century Schoolbook"/>
          <w:color w:val="000000"/>
          <w:sz w:val="24"/>
          <w:szCs w:val="24"/>
          <w:lang w:eastAsia="cs-CZ"/>
        </w:rPr>
        <w:t xml:space="preserve">, vrchním zemským účetním radou Oldřichem </w:t>
      </w:r>
      <w:proofErr w:type="spellStart"/>
      <w:r w:rsidR="00B811BE" w:rsidRPr="007A2A19">
        <w:rPr>
          <w:rFonts w:ascii="Century Schoolbook" w:eastAsia="Times New Roman" w:hAnsi="Century Schoolbook" w:cs="Century Schoolbook"/>
          <w:color w:val="000000"/>
          <w:sz w:val="24"/>
          <w:szCs w:val="24"/>
          <w:lang w:eastAsia="cs-CZ"/>
        </w:rPr>
        <w:t>Šusterou</w:t>
      </w:r>
      <w:proofErr w:type="spellEnd"/>
      <w:r w:rsidR="00B811BE" w:rsidRPr="007A2A19">
        <w:rPr>
          <w:rFonts w:ascii="Century Schoolbook" w:eastAsia="Times New Roman" w:hAnsi="Century Schoolbook" w:cs="Century Schoolbook"/>
          <w:color w:val="000000"/>
          <w:sz w:val="24"/>
          <w:szCs w:val="24"/>
          <w:lang w:eastAsia="cs-CZ"/>
        </w:rPr>
        <w:t>, ředitelem ústavu Aloisem Třískou a předsedou Spolku samo</w:t>
      </w:r>
      <w:r w:rsidR="00B811BE" w:rsidRPr="007A2A19">
        <w:rPr>
          <w:rFonts w:ascii="Century Schoolbook" w:eastAsia="Times New Roman" w:hAnsi="Century Schoolbook" w:cs="Century Schoolbook"/>
          <w:color w:val="000000"/>
          <w:sz w:val="24"/>
          <w:szCs w:val="24"/>
          <w:lang w:eastAsia="cs-CZ"/>
        </w:rPr>
        <w:softHyphen/>
        <w:t>statných slepců Bořivojem Jarošem.</w:t>
      </w:r>
    </w:p>
    <w:p w:rsidR="00B811BE" w:rsidRPr="007A2A19" w:rsidRDefault="00B811BE"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Z přátel a dobrodinců ústavu byli přítomni dámy a pánové: vrchní rada Josef </w:t>
      </w:r>
      <w:proofErr w:type="spellStart"/>
      <w:r w:rsidRPr="007A2A19">
        <w:rPr>
          <w:rFonts w:ascii="Century Schoolbook" w:eastAsia="Times New Roman" w:hAnsi="Century Schoolbook" w:cs="Century Schoolbook"/>
          <w:color w:val="000000"/>
          <w:sz w:val="24"/>
          <w:szCs w:val="24"/>
          <w:lang w:eastAsia="cs-CZ"/>
        </w:rPr>
        <w:t>Ramajzl</w:t>
      </w:r>
      <w:proofErr w:type="spellEnd"/>
      <w:r w:rsidRPr="007A2A19">
        <w:rPr>
          <w:rFonts w:ascii="Century Schoolbook" w:eastAsia="Times New Roman" w:hAnsi="Century Schoolbook" w:cs="Century Schoolbook"/>
          <w:color w:val="000000"/>
          <w:sz w:val="24"/>
          <w:szCs w:val="24"/>
          <w:lang w:eastAsia="cs-CZ"/>
        </w:rPr>
        <w:t xml:space="preserve"> s chotí a vrchní komisař JUDr. Lud</w:t>
      </w:r>
      <w:r w:rsidRPr="007A2A19">
        <w:rPr>
          <w:rFonts w:ascii="Century Schoolbook" w:eastAsia="Times New Roman" w:hAnsi="Century Schoolbook" w:cs="Century Schoolbook"/>
          <w:color w:val="000000"/>
          <w:sz w:val="24"/>
          <w:szCs w:val="24"/>
          <w:lang w:eastAsia="cs-CZ"/>
        </w:rPr>
        <w:softHyphen/>
        <w:t xml:space="preserve">mila Hlavatá za Zemský úřad, opat kláštera strahovského J. M. Dr. </w:t>
      </w:r>
      <w:proofErr w:type="spellStart"/>
      <w:r w:rsidRPr="007A2A19">
        <w:rPr>
          <w:rFonts w:ascii="Century Schoolbook" w:eastAsia="Times New Roman" w:hAnsi="Century Schoolbook" w:cs="Century Schoolbook"/>
          <w:color w:val="000000"/>
          <w:sz w:val="24"/>
          <w:szCs w:val="24"/>
          <w:lang w:eastAsia="cs-CZ"/>
        </w:rPr>
        <w:t>Method</w:t>
      </w:r>
      <w:proofErr w:type="spellEnd"/>
      <w:r w:rsidRPr="007A2A19">
        <w:rPr>
          <w:rFonts w:ascii="Century Schoolbook" w:eastAsia="Times New Roman" w:hAnsi="Century Schoolbook" w:cs="Century Schoolbook"/>
          <w:color w:val="000000"/>
          <w:sz w:val="24"/>
          <w:szCs w:val="24"/>
          <w:lang w:eastAsia="cs-CZ"/>
        </w:rPr>
        <w:t xml:space="preserve"> </w:t>
      </w:r>
      <w:proofErr w:type="spellStart"/>
      <w:r w:rsidRPr="007A2A19">
        <w:rPr>
          <w:rFonts w:ascii="Century Schoolbook" w:eastAsia="Times New Roman" w:hAnsi="Century Schoolbook" w:cs="Century Schoolbook"/>
          <w:color w:val="000000"/>
          <w:sz w:val="24"/>
          <w:szCs w:val="24"/>
          <w:lang w:eastAsia="cs-CZ"/>
        </w:rPr>
        <w:t>Zavoral</w:t>
      </w:r>
      <w:proofErr w:type="spellEnd"/>
      <w:r w:rsidRPr="007A2A19">
        <w:rPr>
          <w:rFonts w:ascii="Century Schoolbook" w:eastAsia="Times New Roman" w:hAnsi="Century Schoolbook" w:cs="Century Schoolbook"/>
          <w:color w:val="000000"/>
          <w:sz w:val="24"/>
          <w:szCs w:val="24"/>
          <w:lang w:eastAsia="cs-CZ"/>
        </w:rPr>
        <w:t xml:space="preserve">, zplnomocněný ministr Dr. Pavel </w:t>
      </w:r>
      <w:proofErr w:type="spellStart"/>
      <w:r w:rsidRPr="007A2A19">
        <w:rPr>
          <w:rFonts w:ascii="Century Schoolbook" w:eastAsia="Times New Roman" w:hAnsi="Century Schoolbook" w:cs="Century Schoolbook"/>
          <w:color w:val="000000"/>
          <w:sz w:val="24"/>
          <w:szCs w:val="24"/>
          <w:lang w:eastAsia="cs-CZ"/>
        </w:rPr>
        <w:t>Wellner</w:t>
      </w:r>
      <w:proofErr w:type="spellEnd"/>
      <w:r w:rsidRPr="007A2A19">
        <w:rPr>
          <w:rFonts w:ascii="Century Schoolbook" w:eastAsia="Times New Roman" w:hAnsi="Century Schoolbook" w:cs="Century Schoolbook"/>
          <w:color w:val="000000"/>
          <w:sz w:val="24"/>
          <w:szCs w:val="24"/>
          <w:lang w:eastAsia="cs-CZ"/>
        </w:rPr>
        <w:t>, vicepresident krajského trestního soudu Stanislav Bouček, ge</w:t>
      </w:r>
      <w:r w:rsidRPr="007A2A19">
        <w:rPr>
          <w:rFonts w:ascii="Century Schoolbook" w:eastAsia="Times New Roman" w:hAnsi="Century Schoolbook" w:cs="Century Schoolbook"/>
          <w:color w:val="000000"/>
          <w:sz w:val="24"/>
          <w:szCs w:val="24"/>
          <w:lang w:eastAsia="cs-CZ"/>
        </w:rPr>
        <w:softHyphen/>
        <w:t xml:space="preserve">nerální ředitel Zemské banky JUDr. Emil </w:t>
      </w:r>
      <w:proofErr w:type="spellStart"/>
      <w:r w:rsidRPr="007A2A19">
        <w:rPr>
          <w:rFonts w:ascii="Century Schoolbook" w:eastAsia="Times New Roman" w:hAnsi="Century Schoolbook" w:cs="Century Schoolbook"/>
          <w:color w:val="000000"/>
          <w:sz w:val="24"/>
          <w:szCs w:val="24"/>
          <w:lang w:eastAsia="cs-CZ"/>
        </w:rPr>
        <w:t>Roos</w:t>
      </w:r>
      <w:proofErr w:type="spellEnd"/>
      <w:r w:rsidRPr="007A2A19">
        <w:rPr>
          <w:rFonts w:ascii="Century Schoolbook" w:eastAsia="Times New Roman" w:hAnsi="Century Schoolbook" w:cs="Century Schoolbook"/>
          <w:color w:val="000000"/>
          <w:sz w:val="24"/>
          <w:szCs w:val="24"/>
          <w:lang w:eastAsia="cs-CZ"/>
        </w:rPr>
        <w:t>, ředitelský rada Zemské banky Jan Sekáč, za ministerstvo školství a národní osvěty inspektor Bohumil Zelenka, za spolek »Humanitu« se</w:t>
      </w:r>
      <w:r w:rsidRPr="007A2A19">
        <w:rPr>
          <w:rFonts w:ascii="Century Schoolbook" w:eastAsia="Times New Roman" w:hAnsi="Century Schoolbook" w:cs="Century Schoolbook"/>
          <w:color w:val="000000"/>
          <w:sz w:val="24"/>
          <w:szCs w:val="24"/>
          <w:lang w:eastAsia="cs-CZ"/>
        </w:rPr>
        <w:softHyphen/>
        <w:t xml:space="preserve">nátor Václav </w:t>
      </w:r>
      <w:proofErr w:type="spellStart"/>
      <w:r w:rsidRPr="007A2A19">
        <w:rPr>
          <w:rFonts w:ascii="Century Schoolbook" w:eastAsia="Times New Roman" w:hAnsi="Century Schoolbook" w:cs="Century Schoolbook"/>
          <w:color w:val="000000"/>
          <w:sz w:val="24"/>
          <w:szCs w:val="24"/>
          <w:lang w:eastAsia="cs-CZ"/>
        </w:rPr>
        <w:t>Johanis</w:t>
      </w:r>
      <w:proofErr w:type="spellEnd"/>
      <w:r w:rsidRPr="007A2A19">
        <w:rPr>
          <w:rFonts w:ascii="Century Schoolbook" w:eastAsia="Times New Roman" w:hAnsi="Century Schoolbook" w:cs="Century Schoolbook"/>
          <w:color w:val="000000"/>
          <w:sz w:val="24"/>
          <w:szCs w:val="24"/>
          <w:lang w:eastAsia="cs-CZ"/>
        </w:rPr>
        <w:t xml:space="preserve">, za německou oční kliniku prof. Dr. J. Kubik, P. A. J. Randa, provinciál řádu sv. Augustina a farář u sv. Tomáše v Praze III., L. </w:t>
      </w:r>
      <w:proofErr w:type="spellStart"/>
      <w:r w:rsidRPr="007A2A19">
        <w:rPr>
          <w:rFonts w:ascii="Century Schoolbook" w:eastAsia="Times New Roman" w:hAnsi="Century Schoolbook" w:cs="Century Schoolbook"/>
          <w:color w:val="000000"/>
          <w:sz w:val="24"/>
          <w:szCs w:val="24"/>
          <w:lang w:eastAsia="cs-CZ"/>
        </w:rPr>
        <w:t>Kersenbrock</w:t>
      </w:r>
      <w:proofErr w:type="spellEnd"/>
      <w:r w:rsidRPr="007A2A19">
        <w:rPr>
          <w:rFonts w:ascii="Century Schoolbook" w:eastAsia="Times New Roman" w:hAnsi="Century Schoolbook" w:cs="Century Schoolbook"/>
          <w:color w:val="000000"/>
          <w:sz w:val="24"/>
          <w:szCs w:val="24"/>
          <w:lang w:eastAsia="cs-CZ"/>
        </w:rPr>
        <w:t>-</w:t>
      </w:r>
      <w:proofErr w:type="spellStart"/>
      <w:r w:rsidRPr="007A2A19">
        <w:rPr>
          <w:rFonts w:ascii="Century Schoolbook" w:eastAsia="Times New Roman" w:hAnsi="Century Schoolbook" w:cs="Century Schoolbook"/>
          <w:color w:val="000000"/>
          <w:sz w:val="24"/>
          <w:szCs w:val="24"/>
          <w:lang w:eastAsia="cs-CZ"/>
        </w:rPr>
        <w:t>Lobkowiczová</w:t>
      </w:r>
      <w:proofErr w:type="spellEnd"/>
      <w:r w:rsidRPr="007A2A19">
        <w:rPr>
          <w:rFonts w:ascii="Century Schoolbook" w:eastAsia="Times New Roman" w:hAnsi="Century Schoolbook" w:cs="Century Schoolbook"/>
          <w:color w:val="000000"/>
          <w:sz w:val="24"/>
          <w:szCs w:val="24"/>
          <w:lang w:eastAsia="cs-CZ"/>
        </w:rPr>
        <w:t xml:space="preserve">, Anna </w:t>
      </w:r>
      <w:proofErr w:type="spellStart"/>
      <w:r w:rsidRPr="007A2A19">
        <w:rPr>
          <w:rFonts w:ascii="Century Schoolbook" w:eastAsia="Times New Roman" w:hAnsi="Century Schoolbook" w:cs="Century Schoolbook"/>
          <w:color w:val="000000"/>
          <w:sz w:val="24"/>
          <w:szCs w:val="24"/>
          <w:lang w:eastAsia="cs-CZ"/>
        </w:rPr>
        <w:t>Kameníčková</w:t>
      </w:r>
      <w:proofErr w:type="spellEnd"/>
      <w:r w:rsidRPr="007A2A19">
        <w:rPr>
          <w:rFonts w:ascii="Century Schoolbook" w:eastAsia="Times New Roman" w:hAnsi="Century Schoolbook" w:cs="Century Schoolbook"/>
          <w:color w:val="000000"/>
          <w:sz w:val="24"/>
          <w:szCs w:val="24"/>
          <w:lang w:eastAsia="cs-CZ"/>
        </w:rPr>
        <w:t xml:space="preserve">, Anna </w:t>
      </w:r>
      <w:proofErr w:type="spellStart"/>
      <w:r w:rsidRPr="007A2A19">
        <w:rPr>
          <w:rFonts w:ascii="Century Schoolbook" w:eastAsia="Times New Roman" w:hAnsi="Century Schoolbook" w:cs="Century Schoolbook"/>
          <w:color w:val="000000"/>
          <w:sz w:val="24"/>
          <w:szCs w:val="24"/>
          <w:lang w:eastAsia="cs-CZ"/>
        </w:rPr>
        <w:t>Kadlická</w:t>
      </w:r>
      <w:proofErr w:type="spellEnd"/>
      <w:r w:rsidRPr="007A2A19">
        <w:rPr>
          <w:rFonts w:ascii="Century Schoolbook" w:eastAsia="Times New Roman" w:hAnsi="Century Schoolbook" w:cs="Century Schoolbook"/>
          <w:color w:val="000000"/>
          <w:sz w:val="24"/>
          <w:szCs w:val="24"/>
          <w:lang w:eastAsia="cs-CZ"/>
        </w:rPr>
        <w:t xml:space="preserve">, </w:t>
      </w:r>
      <w:proofErr w:type="spellStart"/>
      <w:r w:rsidRPr="007A2A19">
        <w:rPr>
          <w:rFonts w:ascii="Century Schoolbook" w:eastAsia="Times New Roman" w:hAnsi="Century Schoolbook" w:cs="Century Schoolbook"/>
          <w:color w:val="000000"/>
          <w:sz w:val="24"/>
          <w:szCs w:val="24"/>
          <w:lang w:eastAsia="cs-CZ"/>
        </w:rPr>
        <w:t>posl</w:t>
      </w:r>
      <w:proofErr w:type="spellEnd"/>
      <w:r w:rsidRPr="007A2A19">
        <w:rPr>
          <w:rFonts w:ascii="Century Schoolbook" w:eastAsia="Times New Roman" w:hAnsi="Century Schoolbook" w:cs="Century Schoolbook"/>
          <w:color w:val="000000"/>
          <w:sz w:val="24"/>
          <w:szCs w:val="24"/>
          <w:lang w:eastAsia="cs-CZ"/>
        </w:rPr>
        <w:t xml:space="preserve">. prof. O. </w:t>
      </w:r>
      <w:proofErr w:type="spellStart"/>
      <w:r w:rsidRPr="007A2A19">
        <w:rPr>
          <w:rFonts w:ascii="Century Schoolbook" w:eastAsia="Times New Roman" w:hAnsi="Century Schoolbook" w:cs="Century Schoolbook"/>
          <w:color w:val="000000"/>
          <w:sz w:val="24"/>
          <w:szCs w:val="24"/>
          <w:lang w:eastAsia="cs-CZ"/>
        </w:rPr>
        <w:t>Vetterová</w:t>
      </w:r>
      <w:proofErr w:type="spellEnd"/>
      <w:r w:rsidRPr="007A2A19">
        <w:rPr>
          <w:rFonts w:ascii="Century Schoolbook" w:eastAsia="Times New Roman" w:hAnsi="Century Schoolbook" w:cs="Century Schoolbook"/>
          <w:color w:val="000000"/>
          <w:sz w:val="24"/>
          <w:szCs w:val="24"/>
          <w:lang w:eastAsia="cs-CZ"/>
        </w:rPr>
        <w:t xml:space="preserve">- Bečvářová, účetní ředitel Zemského úřadu Karel Šindelář, farář P. Alois Tomášek, arch. </w:t>
      </w:r>
      <w:proofErr w:type="spellStart"/>
      <w:r w:rsidRPr="007A2A19">
        <w:rPr>
          <w:rFonts w:ascii="Century Schoolbook" w:eastAsia="Times New Roman" w:hAnsi="Century Schoolbook" w:cs="Century Schoolbook"/>
          <w:color w:val="000000"/>
          <w:sz w:val="24"/>
          <w:szCs w:val="24"/>
          <w:lang w:eastAsia="cs-CZ"/>
        </w:rPr>
        <w:t>inž</w:t>
      </w:r>
      <w:proofErr w:type="spellEnd"/>
      <w:r w:rsidRPr="007A2A19">
        <w:rPr>
          <w:rFonts w:ascii="Century Schoolbook" w:eastAsia="Times New Roman" w:hAnsi="Century Schoolbook" w:cs="Century Schoolbook"/>
          <w:color w:val="000000"/>
          <w:sz w:val="24"/>
          <w:szCs w:val="24"/>
          <w:lang w:eastAsia="cs-CZ"/>
        </w:rPr>
        <w:t xml:space="preserve">. Vladimír </w:t>
      </w:r>
      <w:proofErr w:type="spellStart"/>
      <w:r w:rsidRPr="007A2A19">
        <w:rPr>
          <w:rFonts w:ascii="Century Schoolbook" w:eastAsia="Times New Roman" w:hAnsi="Century Schoolbook" w:cs="Century Schoolbook"/>
          <w:color w:val="000000"/>
          <w:sz w:val="24"/>
          <w:szCs w:val="24"/>
          <w:lang w:eastAsia="cs-CZ"/>
        </w:rPr>
        <w:t>Wallenfels</w:t>
      </w:r>
      <w:proofErr w:type="spellEnd"/>
      <w:r w:rsidRPr="007A2A19">
        <w:rPr>
          <w:rFonts w:ascii="Century Schoolbook" w:eastAsia="Times New Roman" w:hAnsi="Century Schoolbook" w:cs="Century Schoolbook"/>
          <w:color w:val="000000"/>
          <w:sz w:val="24"/>
          <w:szCs w:val="24"/>
          <w:lang w:eastAsia="cs-CZ"/>
        </w:rPr>
        <w:t xml:space="preserve">, za zpěvácký spolek »Hlahol« T. </w:t>
      </w:r>
      <w:proofErr w:type="spellStart"/>
      <w:r w:rsidRPr="007A2A19">
        <w:rPr>
          <w:rFonts w:ascii="Century Schoolbook" w:eastAsia="Times New Roman" w:hAnsi="Century Schoolbook" w:cs="Century Schoolbook"/>
          <w:color w:val="000000"/>
          <w:sz w:val="24"/>
          <w:szCs w:val="24"/>
          <w:lang w:eastAsia="cs-CZ"/>
        </w:rPr>
        <w:t>Simonidesová</w:t>
      </w:r>
      <w:proofErr w:type="spellEnd"/>
      <w:r w:rsidRPr="007A2A19">
        <w:rPr>
          <w:rFonts w:ascii="Century Schoolbook" w:eastAsia="Times New Roman" w:hAnsi="Century Schoolbook" w:cs="Century Schoolbook"/>
          <w:color w:val="000000"/>
          <w:sz w:val="24"/>
          <w:szCs w:val="24"/>
          <w:lang w:eastAsia="cs-CZ"/>
        </w:rPr>
        <w:t>, knihovní rada PhDr. Fran</w:t>
      </w:r>
      <w:r w:rsidRPr="007A2A19">
        <w:rPr>
          <w:rFonts w:ascii="Century Schoolbook" w:eastAsia="Times New Roman" w:hAnsi="Century Schoolbook" w:cs="Century Schoolbook"/>
          <w:color w:val="000000"/>
          <w:sz w:val="24"/>
          <w:szCs w:val="24"/>
          <w:lang w:eastAsia="cs-CZ"/>
        </w:rPr>
        <w:softHyphen/>
        <w:t xml:space="preserve">tišek K. Soukup, Dr. V. </w:t>
      </w:r>
      <w:proofErr w:type="spellStart"/>
      <w:r w:rsidRPr="007A2A19">
        <w:rPr>
          <w:rFonts w:ascii="Century Schoolbook" w:eastAsia="Times New Roman" w:hAnsi="Century Schoolbook" w:cs="Century Schoolbook"/>
          <w:color w:val="000000"/>
          <w:sz w:val="24"/>
          <w:szCs w:val="24"/>
          <w:lang w:eastAsia="cs-CZ"/>
        </w:rPr>
        <w:t>Schönbach</w:t>
      </w:r>
      <w:proofErr w:type="spellEnd"/>
      <w:r w:rsidRPr="007A2A19">
        <w:rPr>
          <w:rFonts w:ascii="Century Schoolbook" w:eastAsia="Times New Roman" w:hAnsi="Century Schoolbook" w:cs="Century Schoolbook"/>
          <w:color w:val="000000"/>
          <w:sz w:val="24"/>
          <w:szCs w:val="24"/>
          <w:lang w:eastAsia="cs-CZ"/>
        </w:rPr>
        <w:t xml:space="preserve"> s chotí, </w:t>
      </w:r>
      <w:proofErr w:type="spellStart"/>
      <w:r w:rsidRPr="007A2A19">
        <w:rPr>
          <w:rFonts w:ascii="Century Schoolbook" w:eastAsia="Times New Roman" w:hAnsi="Century Schoolbook" w:cs="Century Schoolbook"/>
          <w:color w:val="000000"/>
          <w:sz w:val="24"/>
          <w:szCs w:val="24"/>
          <w:lang w:eastAsia="cs-CZ"/>
        </w:rPr>
        <w:t>inž</w:t>
      </w:r>
      <w:proofErr w:type="spellEnd"/>
      <w:r w:rsidRPr="007A2A19">
        <w:rPr>
          <w:rFonts w:ascii="Century Schoolbook" w:eastAsia="Times New Roman" w:hAnsi="Century Schoolbook" w:cs="Century Schoolbook"/>
          <w:color w:val="000000"/>
          <w:sz w:val="24"/>
          <w:szCs w:val="24"/>
          <w:lang w:eastAsia="cs-CZ"/>
        </w:rPr>
        <w:t xml:space="preserve">. Miloš Rokos s chotí, za Arcibiskupské gymnasium v Praze-Bubenči prof. Jaroslav Ovečka, arch. Otto </w:t>
      </w:r>
      <w:proofErr w:type="spellStart"/>
      <w:r w:rsidRPr="007A2A19">
        <w:rPr>
          <w:rFonts w:ascii="Century Schoolbook" w:eastAsia="Times New Roman" w:hAnsi="Century Schoolbook" w:cs="Century Schoolbook"/>
          <w:color w:val="000000"/>
          <w:sz w:val="24"/>
          <w:szCs w:val="24"/>
          <w:lang w:eastAsia="cs-CZ"/>
        </w:rPr>
        <w:t>Panuš</w:t>
      </w:r>
      <w:proofErr w:type="spellEnd"/>
      <w:r w:rsidRPr="007A2A19">
        <w:rPr>
          <w:rFonts w:ascii="Century Schoolbook" w:eastAsia="Times New Roman" w:hAnsi="Century Schoolbook" w:cs="Century Schoolbook"/>
          <w:color w:val="000000"/>
          <w:sz w:val="24"/>
          <w:szCs w:val="24"/>
          <w:lang w:eastAsia="cs-CZ"/>
        </w:rPr>
        <w:t xml:space="preserve">, Laura </w:t>
      </w:r>
      <w:proofErr w:type="spellStart"/>
      <w:r w:rsidRPr="007A2A19">
        <w:rPr>
          <w:rFonts w:ascii="Century Schoolbook" w:eastAsia="Times New Roman" w:hAnsi="Century Schoolbook" w:cs="Century Schoolbook"/>
          <w:color w:val="000000"/>
          <w:sz w:val="24"/>
          <w:szCs w:val="24"/>
          <w:lang w:eastAsia="cs-CZ"/>
        </w:rPr>
        <w:t>Lieberlesová</w:t>
      </w:r>
      <w:proofErr w:type="spellEnd"/>
      <w:r w:rsidRPr="007A2A19">
        <w:rPr>
          <w:rFonts w:ascii="Century Schoolbook" w:eastAsia="Times New Roman" w:hAnsi="Century Schoolbook" w:cs="Century Schoolbook"/>
          <w:color w:val="000000"/>
          <w:sz w:val="24"/>
          <w:szCs w:val="24"/>
          <w:lang w:eastAsia="cs-CZ"/>
        </w:rPr>
        <w:t xml:space="preserve">, Milada Pinkavová, Vlasta Marie Matoušková, J. </w:t>
      </w:r>
      <w:proofErr w:type="spellStart"/>
      <w:r w:rsidRPr="007A2A19">
        <w:rPr>
          <w:rFonts w:ascii="Century Schoolbook" w:eastAsia="Times New Roman" w:hAnsi="Century Schoolbook" w:cs="Century Schoolbook"/>
          <w:color w:val="000000"/>
          <w:sz w:val="24"/>
          <w:szCs w:val="24"/>
          <w:lang w:eastAsia="cs-CZ"/>
        </w:rPr>
        <w:t>Bindlechnerová</w:t>
      </w:r>
      <w:proofErr w:type="spellEnd"/>
      <w:r w:rsidRPr="007A2A19">
        <w:rPr>
          <w:rFonts w:ascii="Century Schoolbook" w:eastAsia="Times New Roman" w:hAnsi="Century Schoolbook" w:cs="Century Schoolbook"/>
          <w:color w:val="000000"/>
          <w:sz w:val="24"/>
          <w:szCs w:val="24"/>
          <w:lang w:eastAsia="cs-CZ"/>
        </w:rPr>
        <w:t>, ma</w:t>
      </w:r>
      <w:r w:rsidRPr="007A2A19">
        <w:rPr>
          <w:rFonts w:ascii="Century Schoolbook" w:eastAsia="Times New Roman" w:hAnsi="Century Schoolbook" w:cs="Century Schoolbook"/>
          <w:color w:val="000000"/>
          <w:sz w:val="24"/>
          <w:szCs w:val="24"/>
          <w:lang w:eastAsia="cs-CZ"/>
        </w:rPr>
        <w:softHyphen/>
        <w:t xml:space="preserve">gistrátní rada Dr. H. Bláha, továrník Antonín Fanta, majitel </w:t>
      </w:r>
      <w:proofErr w:type="spellStart"/>
      <w:r w:rsidRPr="007A2A19">
        <w:rPr>
          <w:rFonts w:ascii="Century Schoolbook" w:eastAsia="Times New Roman" w:hAnsi="Century Schoolbook" w:cs="Century Schoolbook"/>
          <w:color w:val="000000"/>
          <w:sz w:val="24"/>
          <w:szCs w:val="24"/>
          <w:lang w:eastAsia="cs-CZ"/>
        </w:rPr>
        <w:t>orthopedického</w:t>
      </w:r>
      <w:proofErr w:type="spellEnd"/>
      <w:r w:rsidRPr="007A2A19">
        <w:rPr>
          <w:rFonts w:ascii="Century Schoolbook" w:eastAsia="Times New Roman" w:hAnsi="Century Schoolbook" w:cs="Century Schoolbook"/>
          <w:color w:val="000000"/>
          <w:sz w:val="24"/>
          <w:szCs w:val="24"/>
          <w:lang w:eastAsia="cs-CZ"/>
        </w:rPr>
        <w:t xml:space="preserve"> ústavu MUDr. Rudolf </w:t>
      </w:r>
      <w:proofErr w:type="spellStart"/>
      <w:r w:rsidRPr="007A2A19">
        <w:rPr>
          <w:rFonts w:ascii="Century Schoolbook" w:eastAsia="Times New Roman" w:hAnsi="Century Schoolbook" w:cs="Century Schoolbook"/>
          <w:color w:val="000000"/>
          <w:sz w:val="24"/>
          <w:szCs w:val="24"/>
          <w:lang w:eastAsia="cs-CZ"/>
        </w:rPr>
        <w:t>Kuh</w:t>
      </w:r>
      <w:proofErr w:type="spellEnd"/>
      <w:r w:rsidRPr="007A2A19">
        <w:rPr>
          <w:rFonts w:ascii="Century Schoolbook" w:eastAsia="Times New Roman" w:hAnsi="Century Schoolbook" w:cs="Century Schoolbook"/>
          <w:color w:val="000000"/>
          <w:sz w:val="24"/>
          <w:szCs w:val="24"/>
          <w:lang w:eastAsia="cs-CZ"/>
        </w:rPr>
        <w:t xml:space="preserve">, za Zemskou školní radu Dr. Václav Kolář, za Ředitelství státních loterií vládní rada Bedřich </w:t>
      </w:r>
      <w:proofErr w:type="spellStart"/>
      <w:r w:rsidRPr="007A2A19">
        <w:rPr>
          <w:rFonts w:ascii="Century Schoolbook" w:eastAsia="Times New Roman" w:hAnsi="Century Schoolbook" w:cs="Century Schoolbook"/>
          <w:color w:val="000000"/>
          <w:sz w:val="24"/>
          <w:szCs w:val="24"/>
          <w:lang w:eastAsia="cs-CZ"/>
        </w:rPr>
        <w:t>Zoulek</w:t>
      </w:r>
      <w:proofErr w:type="spellEnd"/>
      <w:r w:rsidRPr="007A2A19">
        <w:rPr>
          <w:rFonts w:ascii="Century Schoolbook" w:eastAsia="Times New Roman" w:hAnsi="Century Schoolbook" w:cs="Century Schoolbook"/>
          <w:color w:val="000000"/>
          <w:sz w:val="24"/>
          <w:szCs w:val="24"/>
          <w:lang w:eastAsia="cs-CZ"/>
        </w:rPr>
        <w:t xml:space="preserve">, zdravotní rada MUDr. Josef Kulhánek, </w:t>
      </w:r>
      <w:proofErr w:type="spellStart"/>
      <w:r w:rsidRPr="007A2A19">
        <w:rPr>
          <w:rFonts w:ascii="Century Schoolbook" w:eastAsia="Times New Roman" w:hAnsi="Century Schoolbook" w:cs="Century Schoolbook"/>
          <w:color w:val="000000"/>
          <w:sz w:val="24"/>
          <w:szCs w:val="24"/>
          <w:lang w:eastAsia="cs-CZ"/>
        </w:rPr>
        <w:t>inž</w:t>
      </w:r>
      <w:proofErr w:type="spellEnd"/>
      <w:r w:rsidRPr="007A2A19">
        <w:rPr>
          <w:rFonts w:ascii="Century Schoolbook" w:eastAsia="Times New Roman" w:hAnsi="Century Schoolbook" w:cs="Century Schoolbook"/>
          <w:color w:val="000000"/>
          <w:sz w:val="24"/>
          <w:szCs w:val="24"/>
          <w:lang w:eastAsia="cs-CZ"/>
        </w:rPr>
        <w:t>. Jan Vymlátil s chotí, účetní Josef Klíma s chotí, likvidátor Čeněk Veselý, za redakci »Národní Politiky« redaktor Bře</w:t>
      </w:r>
      <w:r w:rsidRPr="007A2A19">
        <w:rPr>
          <w:rFonts w:ascii="Century Schoolbook" w:eastAsia="Times New Roman" w:hAnsi="Century Schoolbook" w:cs="Century Schoolbook"/>
          <w:color w:val="000000"/>
          <w:sz w:val="24"/>
          <w:szCs w:val="24"/>
          <w:lang w:eastAsia="cs-CZ"/>
        </w:rPr>
        <w:softHyphen/>
        <w:t>tislav Jedlička-Brodský, za Československou tiskovou kancelář redaktor E. Suchý a mnoho jiných.</w:t>
      </w:r>
    </w:p>
    <w:p w:rsidR="00B811BE" w:rsidRPr="007A2A19" w:rsidRDefault="00B811BE"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Za hlavní město Prahu: členové rady hlavního města Prahy pí. A. Kutinová a pánové V. Šafránek, P. Alois </w:t>
      </w:r>
      <w:proofErr w:type="spellStart"/>
      <w:r w:rsidRPr="007A2A19">
        <w:rPr>
          <w:rFonts w:ascii="Century Schoolbook" w:eastAsia="Times New Roman" w:hAnsi="Century Schoolbook" w:cs="Century Schoolbook"/>
          <w:color w:val="000000"/>
          <w:sz w:val="24"/>
          <w:szCs w:val="24"/>
          <w:lang w:eastAsia="cs-CZ"/>
        </w:rPr>
        <w:t>Tylínek</w:t>
      </w:r>
      <w:proofErr w:type="spellEnd"/>
      <w:r w:rsidRPr="007A2A19">
        <w:rPr>
          <w:rFonts w:ascii="Century Schoolbook" w:eastAsia="Times New Roman" w:hAnsi="Century Schoolbook" w:cs="Century Schoolbook"/>
          <w:color w:val="000000"/>
          <w:sz w:val="24"/>
          <w:szCs w:val="24"/>
          <w:lang w:eastAsia="cs-CZ"/>
        </w:rPr>
        <w:t xml:space="preserve"> a L. </w:t>
      </w:r>
      <w:proofErr w:type="spellStart"/>
      <w:r w:rsidRPr="007A2A19">
        <w:rPr>
          <w:rFonts w:ascii="Century Schoolbook" w:eastAsia="Times New Roman" w:hAnsi="Century Schoolbook" w:cs="Century Schoolbook"/>
          <w:color w:val="000000"/>
          <w:sz w:val="24"/>
          <w:szCs w:val="24"/>
          <w:lang w:eastAsia="cs-CZ"/>
        </w:rPr>
        <w:t>Vejdovský</w:t>
      </w:r>
      <w:proofErr w:type="spellEnd"/>
      <w:r w:rsidRPr="007A2A19">
        <w:rPr>
          <w:rFonts w:ascii="Century Schoolbook" w:eastAsia="Times New Roman" w:hAnsi="Century Schoolbook" w:cs="Century Schoolbook"/>
          <w:color w:val="000000"/>
          <w:sz w:val="24"/>
          <w:szCs w:val="24"/>
          <w:lang w:eastAsia="cs-CZ"/>
        </w:rPr>
        <w:t>.</w:t>
      </w:r>
    </w:p>
    <w:p w:rsidR="00B811BE" w:rsidRPr="007A2A19" w:rsidRDefault="00B811BE"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lastRenderedPageBreak/>
        <w:t>Za tělocvičnou jednotu »Sokol« v Praze-III. ředitel zem</w:t>
      </w:r>
      <w:r w:rsidRPr="007A2A19">
        <w:rPr>
          <w:rFonts w:ascii="Century Schoolbook" w:eastAsia="Times New Roman" w:hAnsi="Century Schoolbook" w:cs="Century Schoolbook"/>
          <w:color w:val="000000"/>
          <w:sz w:val="24"/>
          <w:szCs w:val="24"/>
          <w:lang w:eastAsia="cs-CZ"/>
        </w:rPr>
        <w:softHyphen/>
        <w:t>ských účtáren v. v. starosta p. Karel Dvořák a sl. Pavla Petráčková.</w:t>
      </w:r>
    </w:p>
    <w:p w:rsidR="007A2A19" w:rsidRPr="007A2A19" w:rsidRDefault="00B811BE"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 xml:space="preserve">Za slepecké a jiné humánní ústavy a spolky se dostavili dámy a pánové: za Deylův ústav pro slepé předseda správního výboru docent české oční kliniky MUDr. Jaromír Kurz, jednatel správního výboru MUDr. Jiří Franta, ředitel ústavu Emanuel Jirsík, tajemník Antonín Rais, členové učitelského sboru J. </w:t>
      </w:r>
      <w:proofErr w:type="spellStart"/>
      <w:r w:rsidRPr="007A2A19">
        <w:rPr>
          <w:rFonts w:ascii="Century Schoolbook" w:eastAsia="Times New Roman" w:hAnsi="Century Schoolbook" w:cs="Century Schoolbook"/>
          <w:color w:val="000000"/>
          <w:sz w:val="24"/>
          <w:szCs w:val="24"/>
          <w:lang w:eastAsia="cs-CZ"/>
        </w:rPr>
        <w:t>Šteffl</w:t>
      </w:r>
      <w:proofErr w:type="spellEnd"/>
      <w:r w:rsidRPr="007A2A19">
        <w:rPr>
          <w:rFonts w:ascii="Century Schoolbook" w:eastAsia="Times New Roman" w:hAnsi="Century Schoolbook" w:cs="Century Schoolbook"/>
          <w:color w:val="000000"/>
          <w:sz w:val="24"/>
          <w:szCs w:val="24"/>
          <w:lang w:eastAsia="cs-CZ"/>
        </w:rPr>
        <w:t xml:space="preserve">, O. </w:t>
      </w:r>
      <w:proofErr w:type="spellStart"/>
      <w:r w:rsidRPr="007A2A19">
        <w:rPr>
          <w:rFonts w:ascii="Century Schoolbook" w:eastAsia="Times New Roman" w:hAnsi="Century Schoolbook" w:cs="Century Schoolbook"/>
          <w:color w:val="000000"/>
          <w:sz w:val="24"/>
          <w:szCs w:val="24"/>
          <w:lang w:eastAsia="cs-CZ"/>
        </w:rPr>
        <w:t>Demuth</w:t>
      </w:r>
      <w:proofErr w:type="spellEnd"/>
      <w:r w:rsidRPr="007A2A19">
        <w:rPr>
          <w:rFonts w:ascii="Century Schoolbook" w:eastAsia="Times New Roman" w:hAnsi="Century Schoolbook" w:cs="Century Schoolbook"/>
          <w:color w:val="000000"/>
          <w:sz w:val="24"/>
          <w:szCs w:val="24"/>
          <w:lang w:eastAsia="cs-CZ"/>
        </w:rPr>
        <w:t xml:space="preserve">, J. Kraus a M. Šimková; za Hradčanský ústav slepců ředitel Alois Hraba, SM. </w:t>
      </w:r>
      <w:proofErr w:type="spellStart"/>
      <w:r w:rsidRPr="007A2A19">
        <w:rPr>
          <w:rFonts w:ascii="Century Schoolbook" w:eastAsia="Times New Roman" w:hAnsi="Century Schoolbook" w:cs="Century Schoolbook"/>
          <w:color w:val="000000"/>
          <w:sz w:val="24"/>
          <w:szCs w:val="24"/>
          <w:lang w:eastAsia="cs-CZ"/>
        </w:rPr>
        <w:t>Leonis</w:t>
      </w:r>
      <w:proofErr w:type="spellEnd"/>
      <w:r w:rsidRPr="007A2A19">
        <w:rPr>
          <w:rFonts w:ascii="Century Schoolbook" w:eastAsia="Times New Roman" w:hAnsi="Century Schoolbook" w:cs="Century Schoolbook"/>
          <w:color w:val="000000"/>
          <w:sz w:val="24"/>
          <w:szCs w:val="24"/>
          <w:lang w:eastAsia="cs-CZ"/>
        </w:rPr>
        <w:t xml:space="preserve"> Dočekalová, SM. </w:t>
      </w:r>
      <w:proofErr w:type="spellStart"/>
      <w:r w:rsidRPr="007A2A19">
        <w:rPr>
          <w:rFonts w:ascii="Century Schoolbook" w:eastAsia="Times New Roman" w:hAnsi="Century Schoolbook" w:cs="Century Schoolbook"/>
          <w:color w:val="000000"/>
          <w:sz w:val="24"/>
          <w:szCs w:val="24"/>
          <w:lang w:eastAsia="cs-CZ"/>
        </w:rPr>
        <w:t>DominataHoňková</w:t>
      </w:r>
      <w:proofErr w:type="spellEnd"/>
      <w:r w:rsidRPr="007A2A19">
        <w:rPr>
          <w:rFonts w:ascii="Century Schoolbook" w:eastAsia="Times New Roman" w:hAnsi="Century Schoolbook" w:cs="Century Schoolbook"/>
          <w:color w:val="000000"/>
          <w:sz w:val="24"/>
          <w:szCs w:val="24"/>
          <w:lang w:eastAsia="cs-CZ"/>
        </w:rPr>
        <w:t xml:space="preserve">, představená; za Útulnu slepých dívek na Kampě </w:t>
      </w:r>
      <w:proofErr w:type="spellStart"/>
      <w:r w:rsidRPr="007A2A19">
        <w:rPr>
          <w:rFonts w:ascii="Century Schoolbook" w:eastAsia="Times New Roman" w:hAnsi="Century Schoolbook" w:cs="Century Schoolbook"/>
          <w:color w:val="000000"/>
          <w:sz w:val="24"/>
          <w:szCs w:val="24"/>
          <w:lang w:eastAsia="cs-CZ"/>
        </w:rPr>
        <w:t>Msgr</w:t>
      </w:r>
      <w:proofErr w:type="spellEnd"/>
      <w:r w:rsidRPr="007A2A19">
        <w:rPr>
          <w:rFonts w:ascii="Century Schoolbook" w:eastAsia="Times New Roman" w:hAnsi="Century Schoolbook" w:cs="Century Schoolbook"/>
          <w:color w:val="000000"/>
          <w:sz w:val="24"/>
          <w:szCs w:val="24"/>
          <w:lang w:eastAsia="cs-CZ"/>
        </w:rPr>
        <w:t xml:space="preserve">. </w:t>
      </w:r>
      <w:proofErr w:type="spellStart"/>
      <w:r w:rsidRPr="007A2A19">
        <w:rPr>
          <w:rFonts w:ascii="Century Schoolbook" w:eastAsia="Times New Roman" w:hAnsi="Century Schoolbook" w:cs="Century Schoolbook"/>
          <w:color w:val="000000"/>
          <w:sz w:val="24"/>
          <w:szCs w:val="24"/>
          <w:lang w:eastAsia="cs-CZ"/>
        </w:rPr>
        <w:t>Frant</w:t>
      </w:r>
      <w:proofErr w:type="spellEnd"/>
      <w:r w:rsidRPr="007A2A19">
        <w:rPr>
          <w:rFonts w:ascii="Century Schoolbook" w:eastAsia="Times New Roman" w:hAnsi="Century Schoolbook" w:cs="Century Schoolbook"/>
          <w:color w:val="000000"/>
          <w:sz w:val="24"/>
          <w:szCs w:val="24"/>
          <w:lang w:eastAsia="cs-CZ"/>
        </w:rPr>
        <w:t xml:space="preserve">. </w:t>
      </w:r>
      <w:proofErr w:type="spellStart"/>
      <w:r w:rsidRPr="007A2A19">
        <w:rPr>
          <w:rFonts w:ascii="Century Schoolbook" w:eastAsia="Times New Roman" w:hAnsi="Century Schoolbook" w:cs="Century Schoolbook"/>
          <w:color w:val="000000"/>
          <w:sz w:val="24"/>
          <w:szCs w:val="24"/>
          <w:lang w:eastAsia="cs-CZ"/>
        </w:rPr>
        <w:t>Seyvalter</w:t>
      </w:r>
      <w:proofErr w:type="spellEnd"/>
      <w:r w:rsidRPr="007A2A19">
        <w:rPr>
          <w:rFonts w:ascii="Century Schoolbook" w:eastAsia="Times New Roman" w:hAnsi="Century Schoolbook" w:cs="Century Schoolbook"/>
          <w:color w:val="000000"/>
          <w:sz w:val="24"/>
          <w:szCs w:val="24"/>
          <w:lang w:eastAsia="cs-CZ"/>
        </w:rPr>
        <w:t xml:space="preserve">, </w:t>
      </w:r>
      <w:proofErr w:type="spellStart"/>
      <w:r w:rsidRPr="007A2A19">
        <w:rPr>
          <w:rFonts w:ascii="Century Schoolbook" w:eastAsia="Times New Roman" w:hAnsi="Century Schoolbook" w:cs="Century Schoolbook"/>
          <w:color w:val="000000"/>
          <w:sz w:val="24"/>
          <w:szCs w:val="24"/>
          <w:lang w:eastAsia="cs-CZ"/>
        </w:rPr>
        <w:t>nesíd</w:t>
      </w:r>
      <w:proofErr w:type="spellEnd"/>
      <w:r w:rsidRPr="007A2A19">
        <w:rPr>
          <w:rFonts w:ascii="Century Schoolbook" w:eastAsia="Times New Roman" w:hAnsi="Century Schoolbook" w:cs="Century Schoolbook"/>
          <w:color w:val="000000"/>
          <w:sz w:val="24"/>
          <w:szCs w:val="24"/>
          <w:lang w:eastAsia="cs-CZ"/>
        </w:rPr>
        <w:t xml:space="preserve">. kanovník Vyšehrad., </w:t>
      </w:r>
      <w:proofErr w:type="spellStart"/>
      <w:r w:rsidRPr="007A2A19">
        <w:rPr>
          <w:rFonts w:ascii="Century Schoolbook" w:eastAsia="Times New Roman" w:hAnsi="Century Schoolbook" w:cs="Century Schoolbook"/>
          <w:color w:val="000000"/>
          <w:sz w:val="24"/>
          <w:szCs w:val="24"/>
          <w:lang w:eastAsia="cs-CZ"/>
        </w:rPr>
        <w:t>em</w:t>
      </w:r>
      <w:proofErr w:type="spellEnd"/>
      <w:r w:rsidRPr="007A2A19">
        <w:rPr>
          <w:rFonts w:ascii="Century Schoolbook" w:eastAsia="Times New Roman" w:hAnsi="Century Schoolbook" w:cs="Century Schoolbook"/>
          <w:color w:val="000000"/>
          <w:sz w:val="24"/>
          <w:szCs w:val="24"/>
          <w:lang w:eastAsia="cs-CZ"/>
        </w:rPr>
        <w:t>. arcikněz, vikář a děkan v. v.; za Ústav pro zaopatřování dospělých slepců »Palata« na Smíchově předseda ředitelství advokát Dr.</w:t>
      </w:r>
      <w:r w:rsidR="007A2A19" w:rsidRPr="007A2A19">
        <w:rPr>
          <w:rFonts w:ascii="Century Schoolbook" w:eastAsia="Times New Roman" w:hAnsi="Century Schoolbook" w:cs="Century Schoolbook"/>
          <w:color w:val="000000"/>
          <w:sz w:val="24"/>
          <w:szCs w:val="24"/>
          <w:lang w:eastAsia="cs-CZ"/>
        </w:rPr>
        <w:t xml:space="preserve">Karel Urbanec, centrální inspektor České spořitelny v. v. Karel </w:t>
      </w:r>
      <w:proofErr w:type="spellStart"/>
      <w:r w:rsidR="007A2A19" w:rsidRPr="007A2A19">
        <w:rPr>
          <w:rFonts w:ascii="Century Schoolbook" w:eastAsia="Times New Roman" w:hAnsi="Century Schoolbook" w:cs="Century Schoolbook"/>
          <w:color w:val="000000"/>
          <w:sz w:val="24"/>
          <w:szCs w:val="24"/>
          <w:lang w:eastAsia="cs-CZ"/>
        </w:rPr>
        <w:t>Dederra</w:t>
      </w:r>
      <w:proofErr w:type="spellEnd"/>
      <w:r w:rsidR="007A2A19" w:rsidRPr="007A2A19">
        <w:rPr>
          <w:rFonts w:ascii="Century Schoolbook" w:eastAsia="Times New Roman" w:hAnsi="Century Schoolbook" w:cs="Century Schoolbook"/>
          <w:color w:val="000000"/>
          <w:sz w:val="24"/>
          <w:szCs w:val="24"/>
          <w:lang w:eastAsia="cs-CZ"/>
        </w:rPr>
        <w:t xml:space="preserve">, ředitel ústavu Vilém </w:t>
      </w:r>
      <w:proofErr w:type="spellStart"/>
      <w:r w:rsidR="007A2A19" w:rsidRPr="007A2A19">
        <w:rPr>
          <w:rFonts w:ascii="Century Schoolbook" w:eastAsia="Times New Roman" w:hAnsi="Century Schoolbook" w:cs="Century Schoolbook"/>
          <w:color w:val="000000"/>
          <w:sz w:val="24"/>
          <w:szCs w:val="24"/>
          <w:lang w:eastAsia="cs-CZ"/>
        </w:rPr>
        <w:t>Markup</w:t>
      </w:r>
      <w:proofErr w:type="spellEnd"/>
      <w:r w:rsidR="007A2A19" w:rsidRPr="007A2A19">
        <w:rPr>
          <w:rFonts w:ascii="Century Schoolbook" w:eastAsia="Times New Roman" w:hAnsi="Century Schoolbook" w:cs="Century Schoolbook"/>
          <w:color w:val="000000"/>
          <w:sz w:val="24"/>
          <w:szCs w:val="24"/>
          <w:lang w:eastAsia="cs-CZ"/>
        </w:rPr>
        <w:t xml:space="preserve">; za Německou školu pro slepé v Ústí nad Labem ředitel Karel </w:t>
      </w:r>
      <w:proofErr w:type="spellStart"/>
      <w:r w:rsidR="007A2A19" w:rsidRPr="007A2A19">
        <w:rPr>
          <w:rFonts w:ascii="Century Schoolbook" w:eastAsia="Times New Roman" w:hAnsi="Century Schoolbook" w:cs="Century Schoolbook"/>
          <w:color w:val="000000"/>
          <w:sz w:val="24"/>
          <w:szCs w:val="24"/>
          <w:lang w:eastAsia="cs-CZ"/>
        </w:rPr>
        <w:t>Rauter</w:t>
      </w:r>
      <w:proofErr w:type="spellEnd"/>
      <w:r w:rsidR="007A2A19" w:rsidRPr="007A2A19">
        <w:rPr>
          <w:rFonts w:ascii="Century Schoolbook" w:eastAsia="Times New Roman" w:hAnsi="Century Schoolbook" w:cs="Century Schoolbook"/>
          <w:color w:val="000000"/>
          <w:sz w:val="24"/>
          <w:szCs w:val="24"/>
          <w:lang w:eastAsia="cs-CZ"/>
        </w:rPr>
        <w:t>; za Českosloven</w:t>
      </w:r>
      <w:r w:rsidR="007A2A19" w:rsidRPr="007A2A19">
        <w:rPr>
          <w:rFonts w:ascii="Century Schoolbook" w:eastAsia="Times New Roman" w:hAnsi="Century Schoolbook" w:cs="Century Schoolbook"/>
          <w:color w:val="000000"/>
          <w:sz w:val="24"/>
          <w:szCs w:val="24"/>
          <w:lang w:eastAsia="cs-CZ"/>
        </w:rPr>
        <w:softHyphen/>
        <w:t>skou ústřední péči o slepé předseda MUDr. Alexej Záhoř a jed</w:t>
      </w:r>
      <w:r w:rsidR="007A2A19" w:rsidRPr="007A2A19">
        <w:rPr>
          <w:rFonts w:ascii="Century Schoolbook" w:eastAsia="Times New Roman" w:hAnsi="Century Schoolbook" w:cs="Century Schoolbook"/>
          <w:color w:val="000000"/>
          <w:sz w:val="24"/>
          <w:szCs w:val="24"/>
          <w:lang w:eastAsia="cs-CZ"/>
        </w:rPr>
        <w:softHyphen/>
        <w:t xml:space="preserve">natel Václav Janoušek; za Zemský </w:t>
      </w:r>
      <w:proofErr w:type="spellStart"/>
      <w:r w:rsidR="007A2A19" w:rsidRPr="007A2A19">
        <w:rPr>
          <w:rFonts w:ascii="Century Schoolbook" w:eastAsia="Times New Roman" w:hAnsi="Century Schoolbook" w:cs="Century Schoolbook"/>
          <w:color w:val="000000"/>
          <w:sz w:val="24"/>
          <w:szCs w:val="24"/>
          <w:lang w:eastAsia="cs-CZ"/>
        </w:rPr>
        <w:t>spolokpre</w:t>
      </w:r>
      <w:proofErr w:type="spellEnd"/>
      <w:r w:rsidR="007A2A19" w:rsidRPr="007A2A19">
        <w:rPr>
          <w:rFonts w:ascii="Century Schoolbook" w:eastAsia="Times New Roman" w:hAnsi="Century Schoolbook" w:cs="Century Schoolbook"/>
          <w:color w:val="000000"/>
          <w:sz w:val="24"/>
          <w:szCs w:val="24"/>
          <w:lang w:eastAsia="cs-CZ"/>
        </w:rPr>
        <w:t xml:space="preserve"> pečlivost o ne</w:t>
      </w:r>
      <w:r w:rsidR="007A2A19" w:rsidRPr="007A2A19">
        <w:rPr>
          <w:rFonts w:ascii="Century Schoolbook" w:eastAsia="Times New Roman" w:hAnsi="Century Schoolbook" w:cs="Century Schoolbook"/>
          <w:color w:val="000000"/>
          <w:sz w:val="24"/>
          <w:szCs w:val="24"/>
          <w:lang w:eastAsia="cs-CZ"/>
        </w:rPr>
        <w:softHyphen/>
        <w:t>vidomých na Slovensku ředitel E. K. Rosol; za Výmolův zem</w:t>
      </w:r>
      <w:r w:rsidR="007A2A19" w:rsidRPr="007A2A19">
        <w:rPr>
          <w:rFonts w:ascii="Century Schoolbook" w:eastAsia="Times New Roman" w:hAnsi="Century Schoolbook" w:cs="Century Schoolbook"/>
          <w:color w:val="000000"/>
          <w:sz w:val="24"/>
          <w:szCs w:val="24"/>
          <w:lang w:eastAsia="cs-CZ"/>
        </w:rPr>
        <w:softHyphen/>
        <w:t>ský ústav pro hluchoněmé v Radlicích ředitel Viktor Parma; za Soukromý ústav pro hluchoněmé na Smíchově ředitel P. Alois Novák.</w:t>
      </w:r>
    </w:p>
    <w:p w:rsidR="007A2A19" w:rsidRPr="007A2A19" w:rsidRDefault="007A2A19" w:rsidP="007A2A19">
      <w:pPr>
        <w:spacing w:after="0" w:line="240" w:lineRule="auto"/>
        <w:ind w:firstLine="706"/>
        <w:jc w:val="both"/>
        <w:rPr>
          <w:rFonts w:ascii="Century Schoolbook" w:eastAsia="Times New Roman" w:hAnsi="Century Schoolbook" w:cs="Century Schoolbook"/>
          <w:color w:val="000000"/>
          <w:sz w:val="24"/>
          <w:szCs w:val="24"/>
          <w:lang w:eastAsia="cs-CZ"/>
        </w:rPr>
      </w:pPr>
      <w:r w:rsidRPr="007A2A19">
        <w:rPr>
          <w:rFonts w:ascii="Century Schoolbook" w:eastAsia="Times New Roman" w:hAnsi="Century Schoolbook" w:cs="Century Schoolbook"/>
          <w:color w:val="000000"/>
          <w:sz w:val="24"/>
          <w:szCs w:val="24"/>
          <w:lang w:eastAsia="cs-CZ"/>
        </w:rPr>
        <w:t>Oslava stého výročí založení ústavu byla ukončena dne 5. října 1932 domácí zábavou chovanců, k níž byli pozváni i bývalí chovanci.</w:t>
      </w:r>
    </w:p>
    <w:p w:rsidR="00B811BE" w:rsidRPr="007A2A19" w:rsidRDefault="00B811BE" w:rsidP="007A2A19">
      <w:pPr>
        <w:spacing w:after="0" w:line="240" w:lineRule="auto"/>
        <w:ind w:firstLine="706"/>
        <w:jc w:val="both"/>
        <w:rPr>
          <w:rFonts w:ascii="Century Schoolbook" w:eastAsia="Times New Roman" w:hAnsi="Century Schoolbook" w:cs="Century Schoolbook"/>
          <w:color w:val="000000"/>
          <w:sz w:val="24"/>
          <w:szCs w:val="24"/>
          <w:lang w:eastAsia="cs-CZ"/>
        </w:rPr>
      </w:pPr>
    </w:p>
    <w:p w:rsidR="00594AFC" w:rsidRPr="00594AFC" w:rsidRDefault="00B811BE" w:rsidP="00B811BE">
      <w:pPr>
        <w:spacing w:after="0" w:line="240" w:lineRule="auto"/>
        <w:jc w:val="center"/>
        <w:rPr>
          <w:rFonts w:ascii="Times New Roman" w:eastAsia="Times New Roman" w:hAnsi="Times New Roman"/>
          <w:sz w:val="24"/>
          <w:szCs w:val="24"/>
        </w:rPr>
      </w:pPr>
      <w:r>
        <w:rPr>
          <w:noProof/>
          <w:lang w:eastAsia="cs-CZ"/>
        </w:rPr>
        <w:drawing>
          <wp:inline distT="0" distB="0" distL="0" distR="0">
            <wp:extent cx="4801235" cy="340042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30000" contrast="40000"/>
                    </a:blip>
                    <a:srcRect l="2457" r="2261" b="4032"/>
                    <a:stretch>
                      <a:fillRect/>
                    </a:stretch>
                  </pic:blipFill>
                  <pic:spPr>
                    <a:xfrm>
                      <a:off x="0" y="0"/>
                      <a:ext cx="4801235" cy="3400425"/>
                    </a:xfrm>
                    <a:prstGeom prst="rect">
                      <a:avLst/>
                    </a:prstGeom>
                  </pic:spPr>
                </pic:pic>
              </a:graphicData>
            </a:graphic>
          </wp:inline>
        </w:drawing>
      </w:r>
    </w:p>
    <w:p w:rsidR="00D40414" w:rsidRPr="00642C02" w:rsidRDefault="00B811BE" w:rsidP="00663255">
      <w:pPr>
        <w:spacing w:after="0" w:line="240" w:lineRule="auto"/>
        <w:jc w:val="center"/>
        <w:rPr>
          <w:rFonts w:ascii="Century Schoolbook" w:hAnsi="Century Schoolbook" w:cs="Century Schoolbook"/>
          <w:sz w:val="28"/>
          <w:szCs w:val="24"/>
        </w:rPr>
      </w:pPr>
      <w:r w:rsidRPr="00642C02">
        <w:rPr>
          <w:rFonts w:ascii="Century Schoolbook" w:hAnsi="Century Schoolbook" w:cs="Century Schoolbook"/>
          <w:bCs/>
          <w:sz w:val="28"/>
          <w:szCs w:val="24"/>
        </w:rPr>
        <w:t xml:space="preserve">Chovanci naslouchají </w:t>
      </w:r>
      <w:r w:rsidRPr="00642C02">
        <w:rPr>
          <w:rFonts w:ascii="Century Schoolbook" w:hAnsi="Century Schoolbook" w:cs="Century Schoolbook"/>
          <w:sz w:val="28"/>
          <w:szCs w:val="24"/>
        </w:rPr>
        <w:t>rozhlasu.</w:t>
      </w:r>
    </w:p>
    <w:p w:rsidR="00B811BE" w:rsidRPr="00B811BE" w:rsidRDefault="00B811BE" w:rsidP="00B811BE">
      <w:pPr>
        <w:spacing w:after="0" w:line="240" w:lineRule="auto"/>
        <w:rPr>
          <w:rFonts w:ascii="Times New Roman" w:eastAsia="Times New Roman" w:hAnsi="Times New Roman"/>
          <w:sz w:val="24"/>
          <w:szCs w:val="24"/>
        </w:rPr>
      </w:pP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Dne 9. října 1932 konalo se slavnostní otevření odbočky ústavu v Krči za četné účasti obecenstva. Také tato slavnost byla spojena s hudební produkcí chovanců ústavu.</w:t>
      </w: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 xml:space="preserve">Klárův ústav zakončil tím </w:t>
      </w:r>
      <w:r w:rsidRPr="007A2A19">
        <w:rPr>
          <w:rFonts w:ascii="Georgia" w:eastAsia="Times New Roman" w:hAnsi="Georgia" w:cs="Georgia"/>
          <w:color w:val="000000"/>
          <w:sz w:val="24"/>
          <w:szCs w:val="24"/>
          <w:lang w:eastAsia="cs-CZ"/>
        </w:rPr>
        <w:t>100</w:t>
      </w:r>
      <w:r w:rsidRPr="007A2A19">
        <w:rPr>
          <w:rFonts w:ascii="Century Schoolbook" w:eastAsia="Times New Roman" w:hAnsi="Century Schoolbook" w:cs="Century Schoolbook"/>
          <w:color w:val="000000"/>
          <w:sz w:val="24"/>
          <w:szCs w:val="24"/>
          <w:lang w:eastAsia="cs-CZ"/>
        </w:rPr>
        <w:t xml:space="preserve"> let své činnosti. Nelze upříti, že bylo vykonáno velké dílo ku prospěchu svěřenců ústavu za poměrů mnohdy velmi svízelných. Že byly často velmi vážné překážky překonány a ústav mohl své </w:t>
      </w:r>
      <w:r w:rsidRPr="007A2A19">
        <w:rPr>
          <w:rFonts w:ascii="Century Schoolbook" w:eastAsia="Times New Roman" w:hAnsi="Century Schoolbook" w:cs="Century Schoolbook"/>
          <w:color w:val="000000"/>
          <w:sz w:val="24"/>
          <w:szCs w:val="24"/>
          <w:lang w:eastAsia="cs-CZ"/>
        </w:rPr>
        <w:lastRenderedPageBreak/>
        <w:t>poslání náležitě plniti, jest především zásluhou mnohých dobrodinců a přátel, kteří mu věnovali finanční pomoc.</w:t>
      </w:r>
    </w:p>
    <w:p w:rsidR="00B811BE" w:rsidRDefault="00B811BE" w:rsidP="007A2A19">
      <w:pPr>
        <w:spacing w:after="0" w:line="240" w:lineRule="auto"/>
        <w:ind w:firstLine="706"/>
        <w:jc w:val="both"/>
        <w:rPr>
          <w:rFonts w:ascii="Century Schoolbook" w:eastAsia="Times New Roman" w:hAnsi="Century Schoolbook" w:cs="Century Schoolbook"/>
          <w:color w:val="000000"/>
          <w:spacing w:val="40"/>
          <w:sz w:val="24"/>
          <w:szCs w:val="24"/>
          <w:lang w:eastAsia="cs-CZ"/>
        </w:rPr>
      </w:pPr>
      <w:r w:rsidRPr="007A2A19">
        <w:rPr>
          <w:rFonts w:ascii="Century Schoolbook" w:eastAsia="Times New Roman" w:hAnsi="Century Schoolbook" w:cs="Century Schoolbook"/>
          <w:color w:val="000000"/>
          <w:spacing w:val="40"/>
          <w:sz w:val="24"/>
          <w:szCs w:val="24"/>
          <w:lang w:eastAsia="cs-CZ"/>
        </w:rPr>
        <w:t>Děkujeme za všecko dobro pro ústav vy</w:t>
      </w:r>
      <w:r w:rsidRPr="007A2A19">
        <w:rPr>
          <w:rFonts w:ascii="Century Schoolbook" w:eastAsia="Times New Roman" w:hAnsi="Century Schoolbook" w:cs="Century Schoolbook"/>
          <w:color w:val="000000"/>
          <w:spacing w:val="40"/>
          <w:sz w:val="24"/>
          <w:szCs w:val="24"/>
          <w:lang w:eastAsia="cs-CZ"/>
        </w:rPr>
        <w:softHyphen/>
        <w:t>konané a prosíme: Nezapomeňte na Klárův ústav slepců ani v budoucnu!</w:t>
      </w:r>
    </w:p>
    <w:p w:rsidR="007A2A19" w:rsidRPr="007A2A19" w:rsidRDefault="007A2A19" w:rsidP="007A2A19">
      <w:pPr>
        <w:spacing w:after="0" w:line="240" w:lineRule="auto"/>
        <w:ind w:firstLine="706"/>
        <w:jc w:val="both"/>
        <w:rPr>
          <w:rFonts w:ascii="Times New Roman" w:eastAsia="Times New Roman" w:hAnsi="Times New Roman"/>
          <w:sz w:val="24"/>
          <w:szCs w:val="24"/>
        </w:rPr>
      </w:pPr>
    </w:p>
    <w:p w:rsidR="00B811BE" w:rsidRDefault="00B811BE"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Pr>
          <w:noProof/>
          <w:lang w:eastAsia="cs-CZ"/>
        </w:rPr>
        <w:drawing>
          <wp:inline distT="0" distB="0" distL="0" distR="0">
            <wp:extent cx="5581650" cy="354330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30000" contrast="40000"/>
                    </a:blip>
                    <a:srcRect l="1323" r="1785" b="3125"/>
                    <a:stretch>
                      <a:fillRect/>
                    </a:stretch>
                  </pic:blipFill>
                  <pic:spPr>
                    <a:xfrm>
                      <a:off x="0" y="0"/>
                      <a:ext cx="5581650" cy="3543300"/>
                    </a:xfrm>
                    <a:prstGeom prst="rect">
                      <a:avLst/>
                    </a:prstGeom>
                  </pic:spPr>
                </pic:pic>
              </a:graphicData>
            </a:graphic>
          </wp:inline>
        </w:drawing>
      </w:r>
    </w:p>
    <w:p w:rsidR="00B811BE" w:rsidRPr="00642C02" w:rsidRDefault="00B811BE" w:rsidP="00220FB7">
      <w:pPr>
        <w:spacing w:after="0" w:line="240" w:lineRule="auto"/>
        <w:jc w:val="center"/>
        <w:rPr>
          <w:rFonts w:ascii="Century Schoolbook" w:eastAsia="Times New Roman" w:hAnsi="Century Schoolbook" w:cs="Century Schoolbook"/>
          <w:bCs/>
          <w:color w:val="000000"/>
          <w:sz w:val="28"/>
          <w:szCs w:val="24"/>
          <w:lang w:eastAsia="cs-CZ"/>
        </w:rPr>
      </w:pPr>
      <w:r w:rsidRPr="00642C02">
        <w:rPr>
          <w:rFonts w:ascii="Century Schoolbook" w:eastAsia="Times New Roman" w:hAnsi="Century Schoolbook" w:cs="Century Schoolbook"/>
          <w:bCs/>
          <w:color w:val="000000"/>
          <w:sz w:val="28"/>
          <w:szCs w:val="24"/>
          <w:lang w:eastAsia="cs-CZ"/>
        </w:rPr>
        <w:t>Chovanky naslouchají rozhlasu.</w:t>
      </w:r>
    </w:p>
    <w:p w:rsidR="005848D4" w:rsidRPr="007A2A19" w:rsidRDefault="005848D4" w:rsidP="00220FB7">
      <w:pPr>
        <w:spacing w:after="0" w:line="240" w:lineRule="auto"/>
        <w:jc w:val="center"/>
        <w:rPr>
          <w:rFonts w:ascii="Times New Roman" w:eastAsia="Times New Roman" w:hAnsi="Times New Roman"/>
          <w:sz w:val="24"/>
          <w:szCs w:val="24"/>
        </w:rPr>
      </w:pP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Hospodářské poměry, které se během roku 1932 dále zhor</w:t>
      </w:r>
      <w:r w:rsidRPr="007A2A19">
        <w:rPr>
          <w:rFonts w:ascii="Century Schoolbook" w:eastAsia="Times New Roman" w:hAnsi="Century Schoolbook" w:cs="Century Schoolbook"/>
          <w:color w:val="000000"/>
          <w:sz w:val="24"/>
          <w:szCs w:val="24"/>
          <w:lang w:eastAsia="cs-CZ"/>
        </w:rPr>
        <w:softHyphen/>
        <w:t>šovaly, způsobily, že někteří z rodičů našich chovanců nemohli platiti příspěvky na vydržování svých dítek, k jichž úhradě se zavázali. Ředitelství bylo nuceno se rozhodnouti dlužné oše</w:t>
      </w:r>
      <w:r w:rsidRPr="007A2A19">
        <w:rPr>
          <w:rFonts w:ascii="Century Schoolbook" w:eastAsia="Times New Roman" w:hAnsi="Century Schoolbook" w:cs="Century Schoolbook"/>
          <w:color w:val="000000"/>
          <w:sz w:val="24"/>
          <w:szCs w:val="24"/>
          <w:lang w:eastAsia="cs-CZ"/>
        </w:rPr>
        <w:softHyphen/>
        <w:t>třovné odepsati, neboť není naděje, že by byly stále rostoucí dluhy zaplaceny. Tím se v roce 1932 podstatně snížil příjem na ošetřovném za chovance.</w:t>
      </w: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Učitel hudby p. Václav Fiala resignoval po 49leté činnosti na své místo učitele hudby a zpěvu ve věku 74 let. K jeho poctě byl uspořádán koncert v radiu. Nástupcem byl jmenován p. Bo</w:t>
      </w:r>
      <w:r w:rsidRPr="007A2A19">
        <w:rPr>
          <w:rFonts w:ascii="Century Schoolbook" w:eastAsia="Times New Roman" w:hAnsi="Century Schoolbook" w:cs="Century Schoolbook"/>
          <w:color w:val="000000"/>
          <w:sz w:val="24"/>
          <w:szCs w:val="24"/>
          <w:lang w:eastAsia="cs-CZ"/>
        </w:rPr>
        <w:softHyphen/>
        <w:t>huslav Ulrich, ředitel kůru v Praze, který byl přijat prozatímně.</w:t>
      </w: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 xml:space="preserve">Koncem roku 1932 rozžehnala se se životem pí. Helena </w:t>
      </w:r>
      <w:proofErr w:type="spellStart"/>
      <w:r w:rsidRPr="007A2A19">
        <w:rPr>
          <w:rFonts w:ascii="Century Schoolbook" w:eastAsia="Times New Roman" w:hAnsi="Century Schoolbook" w:cs="Century Schoolbook"/>
          <w:color w:val="000000"/>
          <w:sz w:val="24"/>
          <w:szCs w:val="24"/>
          <w:lang w:eastAsia="cs-CZ"/>
        </w:rPr>
        <w:t>Baillet</w:t>
      </w:r>
      <w:proofErr w:type="spellEnd"/>
      <w:r w:rsidRPr="007A2A19">
        <w:rPr>
          <w:rFonts w:ascii="Century Schoolbook" w:eastAsia="Times New Roman" w:hAnsi="Century Schoolbook" w:cs="Century Schoolbook"/>
          <w:color w:val="000000"/>
          <w:sz w:val="24"/>
          <w:szCs w:val="24"/>
          <w:lang w:eastAsia="cs-CZ"/>
        </w:rPr>
        <w:t>-</w:t>
      </w:r>
      <w:proofErr w:type="spellStart"/>
      <w:r w:rsidRPr="007A2A19">
        <w:rPr>
          <w:rFonts w:ascii="Century Schoolbook" w:eastAsia="Times New Roman" w:hAnsi="Century Schoolbook" w:cs="Century Schoolbook"/>
          <w:color w:val="000000"/>
          <w:sz w:val="24"/>
          <w:szCs w:val="24"/>
          <w:lang w:eastAsia="cs-CZ"/>
        </w:rPr>
        <w:t>Latourová</w:t>
      </w:r>
      <w:proofErr w:type="spellEnd"/>
      <w:r w:rsidRPr="007A2A19">
        <w:rPr>
          <w:rFonts w:ascii="Century Schoolbook" w:eastAsia="Times New Roman" w:hAnsi="Century Schoolbook" w:cs="Century Schoolbook"/>
          <w:color w:val="000000"/>
          <w:sz w:val="24"/>
          <w:szCs w:val="24"/>
          <w:lang w:eastAsia="cs-CZ"/>
        </w:rPr>
        <w:t>, dlouholetý člen ředitelstva ústavu. Sledovala vždy se zájmem osud ústavu a svou činností si zajistila trvalou a čestnou památku.</w:t>
      </w: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I v řadách chovanců ústavu řádila smrt neúprosně a vyžá</w:t>
      </w:r>
      <w:r w:rsidRPr="007A2A19">
        <w:rPr>
          <w:rFonts w:ascii="Century Schoolbook" w:eastAsia="Times New Roman" w:hAnsi="Century Schoolbook" w:cs="Century Schoolbook"/>
          <w:color w:val="000000"/>
          <w:sz w:val="24"/>
          <w:szCs w:val="24"/>
          <w:lang w:eastAsia="cs-CZ"/>
        </w:rPr>
        <w:softHyphen/>
        <w:t>dala si v roce 1931 čtyři a v roce 1932 dvě oběti. (Podrobnější data uvádíme na jiném místě.)</w:t>
      </w:r>
    </w:p>
    <w:p w:rsidR="00B811BE" w:rsidRPr="007A2A19" w:rsidRDefault="00B811BE" w:rsidP="007A2A19">
      <w:pPr>
        <w:spacing w:after="0" w:line="240" w:lineRule="auto"/>
        <w:ind w:firstLine="706"/>
        <w:jc w:val="both"/>
        <w:rPr>
          <w:rFonts w:ascii="Times New Roman" w:eastAsia="Times New Roman" w:hAnsi="Times New Roman"/>
          <w:sz w:val="24"/>
          <w:szCs w:val="24"/>
        </w:rPr>
      </w:pPr>
      <w:r w:rsidRPr="007A2A19">
        <w:rPr>
          <w:rFonts w:ascii="Century Schoolbook" w:eastAsia="Times New Roman" w:hAnsi="Century Schoolbook" w:cs="Century Schoolbook"/>
          <w:color w:val="000000"/>
          <w:sz w:val="24"/>
          <w:szCs w:val="24"/>
          <w:lang w:eastAsia="cs-CZ"/>
        </w:rPr>
        <w:t>Nebyli jsme zklamáni, doufajíce, že nás přátelé ústavu ne</w:t>
      </w:r>
      <w:r w:rsidRPr="007A2A19">
        <w:rPr>
          <w:rFonts w:ascii="Century Schoolbook" w:eastAsia="Times New Roman" w:hAnsi="Century Schoolbook" w:cs="Century Schoolbook"/>
          <w:color w:val="000000"/>
          <w:sz w:val="24"/>
          <w:szCs w:val="24"/>
          <w:lang w:eastAsia="cs-CZ"/>
        </w:rPr>
        <w:softHyphen/>
        <w:t>opustí; docházely i tentokráte odkazy dobrých lidí, čímž si budují tito dobrodinci trvalý pomník a bude jich vždy s vděč</w:t>
      </w:r>
      <w:r w:rsidRPr="007A2A19">
        <w:rPr>
          <w:rFonts w:ascii="Century Schoolbook" w:eastAsia="Times New Roman" w:hAnsi="Century Schoolbook" w:cs="Century Schoolbook"/>
          <w:color w:val="000000"/>
          <w:sz w:val="24"/>
          <w:szCs w:val="24"/>
          <w:lang w:eastAsia="cs-CZ"/>
        </w:rPr>
        <w:softHyphen/>
        <w:t>ností vzpomínáno.</w:t>
      </w:r>
    </w:p>
    <w:p w:rsidR="00220FB7" w:rsidRDefault="00220FB7">
      <w:pPr>
        <w:spacing w:after="0" w:line="240" w:lineRule="auto"/>
        <w:rPr>
          <w:rFonts w:ascii="Century Schoolbook" w:eastAsia="Times New Roman" w:hAnsi="Century Schoolbook" w:cs="Century Schoolbook"/>
          <w:b/>
          <w:bCs/>
          <w:color w:val="000000"/>
          <w:spacing w:val="30"/>
          <w:sz w:val="32"/>
          <w:szCs w:val="26"/>
          <w:lang w:eastAsia="cs-CZ"/>
        </w:rPr>
      </w:pPr>
      <w:r>
        <w:rPr>
          <w:rFonts w:ascii="Century Schoolbook" w:eastAsia="Times New Roman" w:hAnsi="Century Schoolbook" w:cs="Century Schoolbook"/>
          <w:b/>
          <w:bCs/>
          <w:color w:val="000000"/>
          <w:spacing w:val="30"/>
          <w:sz w:val="32"/>
          <w:szCs w:val="26"/>
          <w:lang w:eastAsia="cs-CZ"/>
        </w:rPr>
        <w:br w:type="page"/>
      </w:r>
    </w:p>
    <w:p w:rsidR="00220FB7" w:rsidRPr="005848D4" w:rsidRDefault="00220FB7"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lastRenderedPageBreak/>
        <w:t>Školní zpráva.</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Zprávu za rok 1931 zaznamenáváme zdeaspoň stručně proto, že na místě výroční zprávy ústavu byl vydán v jubilejním roce 1932 slavnostní spis, v němž tato data nebyla uvedena.</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 xml:space="preserve">Do živnostenské školy pokračovací chodilo celkem 27 žáků a to do přípravky 7 (5 hochů a 2 dívky) do I. ročníku </w:t>
      </w:r>
      <w:r w:rsidRPr="005848D4">
        <w:rPr>
          <w:rFonts w:ascii="Georgia" w:eastAsia="Times New Roman" w:hAnsi="Georgia" w:cs="Georgia"/>
          <w:color w:val="000000"/>
          <w:sz w:val="24"/>
          <w:szCs w:val="24"/>
          <w:lang w:eastAsia="cs-CZ"/>
        </w:rPr>
        <w:t>8</w:t>
      </w:r>
      <w:r w:rsidRPr="005848D4">
        <w:rPr>
          <w:rFonts w:ascii="Century Schoolbook" w:eastAsia="Times New Roman" w:hAnsi="Century Schoolbook" w:cs="Century Schoolbook"/>
          <w:color w:val="000000"/>
          <w:sz w:val="24"/>
          <w:szCs w:val="24"/>
          <w:lang w:eastAsia="cs-CZ"/>
        </w:rPr>
        <w:t xml:space="preserve"> (5 hochů a 3 dívky), do II. ročníku 12 (5 hochů a 7 dívek). Psaní na kan</w:t>
      </w:r>
      <w:r w:rsidRPr="005848D4">
        <w:rPr>
          <w:rFonts w:ascii="Century Schoolbook" w:eastAsia="Times New Roman" w:hAnsi="Century Schoolbook" w:cs="Century Schoolbook"/>
          <w:color w:val="000000"/>
          <w:sz w:val="24"/>
          <w:szCs w:val="24"/>
          <w:lang w:eastAsia="cs-CZ"/>
        </w:rPr>
        <w:softHyphen/>
        <w:t xml:space="preserve">celářském stroji se učilo 5 chovanců (4 hoši a jedna dívka), hodiny češtiny navštěvovalo </w:t>
      </w:r>
      <w:r w:rsidRPr="005848D4">
        <w:rPr>
          <w:rFonts w:ascii="Georgia" w:eastAsia="Times New Roman" w:hAnsi="Georgia" w:cs="Georgia"/>
          <w:color w:val="000000"/>
          <w:sz w:val="24"/>
          <w:szCs w:val="24"/>
          <w:lang w:eastAsia="cs-CZ"/>
        </w:rPr>
        <w:t>8</w:t>
      </w:r>
      <w:r w:rsidRPr="005848D4">
        <w:rPr>
          <w:rFonts w:ascii="Century Schoolbook" w:eastAsia="Times New Roman" w:hAnsi="Century Schoolbook" w:cs="Century Schoolbook"/>
          <w:color w:val="000000"/>
          <w:sz w:val="24"/>
          <w:szCs w:val="24"/>
          <w:lang w:eastAsia="cs-CZ"/>
        </w:rPr>
        <w:t xml:space="preserve"> hochů a </w:t>
      </w:r>
      <w:r w:rsidRPr="005848D4">
        <w:rPr>
          <w:rFonts w:ascii="Georgia" w:eastAsia="Times New Roman" w:hAnsi="Georgia" w:cs="Georgia"/>
          <w:color w:val="000000"/>
          <w:sz w:val="24"/>
          <w:szCs w:val="24"/>
          <w:lang w:eastAsia="cs-CZ"/>
        </w:rPr>
        <w:t>6</w:t>
      </w:r>
      <w:r w:rsidRPr="005848D4">
        <w:rPr>
          <w:rFonts w:ascii="Century Schoolbook" w:eastAsia="Times New Roman" w:hAnsi="Century Schoolbook" w:cs="Century Schoolbook"/>
          <w:color w:val="000000"/>
          <w:sz w:val="24"/>
          <w:szCs w:val="24"/>
          <w:lang w:eastAsia="cs-CZ"/>
        </w:rPr>
        <w:t xml:space="preserve"> dívek, němčiny 3 hoši a 7 dívek, francouzštiny 9 dívek, hodiny esperanta 11 hochů a 9 dívek.</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 xml:space="preserve">Hře na klavír se věnovalo 12 hochů a </w:t>
      </w:r>
      <w:r w:rsidRPr="005848D4">
        <w:rPr>
          <w:rFonts w:ascii="Georgia" w:eastAsia="Times New Roman" w:hAnsi="Georgia" w:cs="Georgia"/>
          <w:color w:val="000000"/>
          <w:sz w:val="24"/>
          <w:szCs w:val="24"/>
          <w:lang w:eastAsia="cs-CZ"/>
        </w:rPr>
        <w:t>8</w:t>
      </w:r>
      <w:r w:rsidRPr="005848D4">
        <w:rPr>
          <w:rFonts w:ascii="Century Schoolbook" w:eastAsia="Times New Roman" w:hAnsi="Century Schoolbook" w:cs="Century Schoolbook"/>
          <w:color w:val="000000"/>
          <w:sz w:val="24"/>
          <w:szCs w:val="24"/>
          <w:lang w:eastAsia="cs-CZ"/>
        </w:rPr>
        <w:t xml:space="preserve"> dívek, na varhany </w:t>
      </w:r>
      <w:r w:rsidRPr="005848D4">
        <w:rPr>
          <w:rFonts w:ascii="Georgia" w:eastAsia="Times New Roman" w:hAnsi="Georgia" w:cs="Georgia"/>
          <w:color w:val="000000"/>
          <w:sz w:val="24"/>
          <w:szCs w:val="24"/>
          <w:lang w:eastAsia="cs-CZ"/>
        </w:rPr>
        <w:t>3</w:t>
      </w:r>
      <w:r w:rsidRPr="005848D4">
        <w:rPr>
          <w:rFonts w:ascii="Century Schoolbook" w:eastAsia="Times New Roman" w:hAnsi="Century Schoolbook" w:cs="Century Schoolbook"/>
          <w:color w:val="000000"/>
          <w:sz w:val="24"/>
          <w:szCs w:val="24"/>
          <w:lang w:eastAsia="cs-CZ"/>
        </w:rPr>
        <w:t xml:space="preserve"> hoši, na housle 3 hoši, ladění pian </w:t>
      </w:r>
      <w:r w:rsidRPr="005848D4">
        <w:rPr>
          <w:rFonts w:ascii="Georgia" w:eastAsia="Times New Roman" w:hAnsi="Georgia" w:cs="Georgia"/>
          <w:color w:val="000000"/>
          <w:sz w:val="24"/>
          <w:szCs w:val="24"/>
          <w:lang w:eastAsia="cs-CZ"/>
        </w:rPr>
        <w:t>8</w:t>
      </w:r>
      <w:r w:rsidRPr="005848D4">
        <w:rPr>
          <w:rFonts w:ascii="Century Schoolbook" w:eastAsia="Times New Roman" w:hAnsi="Century Schoolbook" w:cs="Century Schoolbook"/>
          <w:color w:val="000000"/>
          <w:sz w:val="24"/>
          <w:szCs w:val="24"/>
          <w:lang w:eastAsia="cs-CZ"/>
        </w:rPr>
        <w:t xml:space="preserve"> hochů. Hodiny nauky o harmonii navštěvovalo 12 hochů a 5 dívek, smíšený pěvecký sbor čítal 49 chovanců, orchestr 23 chovance. Přípravné kursy pro státní zkoušky z hudby navštěvovali </w:t>
      </w:r>
      <w:r w:rsidRPr="005848D4">
        <w:rPr>
          <w:rFonts w:ascii="Georgia" w:eastAsia="Times New Roman" w:hAnsi="Georgia" w:cs="Georgia"/>
          <w:color w:val="000000"/>
          <w:sz w:val="24"/>
          <w:szCs w:val="24"/>
          <w:lang w:eastAsia="cs-CZ"/>
        </w:rPr>
        <w:t>2</w:t>
      </w:r>
      <w:r w:rsidRPr="005848D4">
        <w:rPr>
          <w:rFonts w:ascii="Century Schoolbook" w:eastAsia="Times New Roman" w:hAnsi="Century Schoolbook" w:cs="Century Schoolbook"/>
          <w:color w:val="000000"/>
          <w:sz w:val="24"/>
          <w:szCs w:val="24"/>
          <w:lang w:eastAsia="cs-CZ"/>
        </w:rPr>
        <w:t xml:space="preserve"> hoši a </w:t>
      </w:r>
      <w:r w:rsidRPr="005848D4">
        <w:rPr>
          <w:rFonts w:ascii="Georgia" w:eastAsia="Times New Roman" w:hAnsi="Georgia" w:cs="Georgia"/>
          <w:color w:val="000000"/>
          <w:sz w:val="24"/>
          <w:szCs w:val="24"/>
          <w:lang w:eastAsia="cs-CZ"/>
        </w:rPr>
        <w:t>2</w:t>
      </w:r>
      <w:r w:rsidRPr="005848D4">
        <w:rPr>
          <w:rFonts w:ascii="Century Schoolbook" w:eastAsia="Times New Roman" w:hAnsi="Century Schoolbook" w:cs="Century Schoolbook"/>
          <w:color w:val="000000"/>
          <w:sz w:val="24"/>
          <w:szCs w:val="24"/>
          <w:lang w:eastAsia="cs-CZ"/>
        </w:rPr>
        <w:t xml:space="preserve"> dívky, aka</w:t>
      </w:r>
      <w:r w:rsidRPr="005848D4">
        <w:rPr>
          <w:rFonts w:ascii="Century Schoolbook" w:eastAsia="Times New Roman" w:hAnsi="Century Schoolbook" w:cs="Century Schoolbook"/>
          <w:color w:val="000000"/>
          <w:sz w:val="24"/>
          <w:szCs w:val="24"/>
          <w:lang w:eastAsia="cs-CZ"/>
        </w:rPr>
        <w:softHyphen/>
        <w:t xml:space="preserve">demii hudby </w:t>
      </w:r>
      <w:r w:rsidRPr="005848D4">
        <w:rPr>
          <w:rFonts w:ascii="Georgia" w:eastAsia="Times New Roman" w:hAnsi="Georgia" w:cs="Georgia"/>
          <w:color w:val="000000"/>
          <w:sz w:val="24"/>
          <w:szCs w:val="24"/>
          <w:lang w:eastAsia="cs-CZ"/>
        </w:rPr>
        <w:t>1</w:t>
      </w:r>
      <w:r w:rsidRPr="005848D4">
        <w:rPr>
          <w:rFonts w:ascii="Century Schoolbook" w:eastAsia="Times New Roman" w:hAnsi="Century Schoolbook" w:cs="Century Schoolbook"/>
          <w:color w:val="000000"/>
          <w:sz w:val="24"/>
          <w:szCs w:val="24"/>
          <w:lang w:eastAsia="cs-CZ"/>
        </w:rPr>
        <w:t xml:space="preserve"> hoch.</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 xml:space="preserve">Vyučování tělocviku se účastnilo po lékařském doporučení 20 chovanců a 15 chovanek za vedení členů tělocvičné jednoty </w:t>
      </w:r>
      <w:r w:rsidRPr="005848D4">
        <w:rPr>
          <w:rFonts w:ascii="Century Schoolbook" w:eastAsia="Times New Roman" w:hAnsi="Century Schoolbook" w:cs="Century Schoolbook"/>
          <w:color w:val="000000"/>
          <w:sz w:val="24"/>
          <w:szCs w:val="24"/>
          <w:lang w:val="en-US"/>
        </w:rPr>
        <w:t>»</w:t>
      </w:r>
      <w:r w:rsidRPr="005848D4">
        <w:rPr>
          <w:rFonts w:ascii="Century Schoolbook" w:eastAsia="Times New Roman" w:hAnsi="Century Schoolbook" w:cs="Century Schoolbook"/>
          <w:color w:val="000000"/>
          <w:sz w:val="24"/>
          <w:szCs w:val="24"/>
          <w:lang w:eastAsia="cs-CZ"/>
        </w:rPr>
        <w:t xml:space="preserve">Sokol« v </w:t>
      </w:r>
      <w:proofErr w:type="spellStart"/>
      <w:r w:rsidRPr="005848D4">
        <w:rPr>
          <w:rFonts w:ascii="Century Schoolbook" w:eastAsia="Times New Roman" w:hAnsi="Century Schoolbook" w:cs="Century Schoolbook"/>
          <w:color w:val="000000"/>
          <w:sz w:val="24"/>
          <w:szCs w:val="24"/>
          <w:lang w:eastAsia="cs-CZ"/>
        </w:rPr>
        <w:t>Praze</w:t>
      </w:r>
      <w:proofErr w:type="spellEnd"/>
      <w:r w:rsidRPr="005848D4">
        <w:rPr>
          <w:rFonts w:ascii="Century Schoolbook" w:eastAsia="Times New Roman" w:hAnsi="Century Schoolbook" w:cs="Century Schoolbook"/>
          <w:color w:val="000000"/>
          <w:sz w:val="24"/>
          <w:szCs w:val="24"/>
          <w:lang w:eastAsia="cs-CZ"/>
        </w:rPr>
        <w:t>-</w:t>
      </w:r>
      <w:proofErr w:type="spellStart"/>
      <w:r w:rsidRPr="005848D4">
        <w:rPr>
          <w:rFonts w:ascii="Century Schoolbook" w:eastAsia="Times New Roman" w:hAnsi="Century Schoolbook" w:cs="Century Schoolbook"/>
          <w:color w:val="000000"/>
          <w:sz w:val="24"/>
          <w:szCs w:val="24"/>
          <w:lang w:eastAsia="cs-CZ"/>
        </w:rPr>
        <w:t>IIl</w:t>
      </w:r>
      <w:proofErr w:type="spellEnd"/>
      <w:r w:rsidRPr="005848D4">
        <w:rPr>
          <w:rFonts w:ascii="Century Schoolbook" w:eastAsia="Times New Roman" w:hAnsi="Century Schoolbook" w:cs="Century Schoolbook"/>
          <w:color w:val="000000"/>
          <w:sz w:val="24"/>
          <w:szCs w:val="24"/>
          <w:lang w:eastAsia="cs-CZ"/>
        </w:rPr>
        <w:t>.</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Spojení s veřejným životem bylo mimo jiné podpořeno před</w:t>
      </w:r>
      <w:r w:rsidRPr="005848D4">
        <w:rPr>
          <w:rFonts w:ascii="Century Schoolbook" w:eastAsia="Times New Roman" w:hAnsi="Century Schoolbook" w:cs="Century Schoolbook"/>
          <w:color w:val="000000"/>
          <w:sz w:val="24"/>
          <w:szCs w:val="24"/>
          <w:lang w:eastAsia="cs-CZ"/>
        </w:rPr>
        <w:softHyphen/>
        <w:t>čítáním některých zpráv novinářských ve 12 hodinách týdně. Četně byly navštěvovány i hodiny předčítání poučných a zá</w:t>
      </w:r>
      <w:r w:rsidRPr="005848D4">
        <w:rPr>
          <w:rFonts w:ascii="Century Schoolbook" w:eastAsia="Times New Roman" w:hAnsi="Century Schoolbook" w:cs="Century Schoolbook"/>
          <w:color w:val="000000"/>
          <w:sz w:val="24"/>
          <w:szCs w:val="24"/>
          <w:lang w:eastAsia="cs-CZ"/>
        </w:rPr>
        <w:softHyphen/>
        <w:t>bavných knih, jež z ochoty obstarávali naši osvědčení příznivci. Jiní naši přátelé diktovali z černotisku do tečkového písma a přispěli tak nemálo k rozšíření ústavní tečkové knihovny. Knihovna ústavu byla za rok 1931 rozmnožena o 130 svazků knih a 56 svazků not, takže čítala koncem roku 1931 celkem 3.933 svazky.</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Výcvik v masáži byl umožněn 3 hochům a 3 dívkám laska</w:t>
      </w:r>
      <w:r w:rsidRPr="005848D4">
        <w:rPr>
          <w:rFonts w:ascii="Century Schoolbook" w:eastAsia="Times New Roman" w:hAnsi="Century Schoolbook" w:cs="Century Schoolbook"/>
          <w:color w:val="000000"/>
          <w:sz w:val="24"/>
          <w:szCs w:val="24"/>
          <w:lang w:eastAsia="cs-CZ"/>
        </w:rPr>
        <w:softHyphen/>
        <w:t xml:space="preserve">vostí p. </w:t>
      </w:r>
      <w:proofErr w:type="spellStart"/>
      <w:r w:rsidRPr="005848D4">
        <w:rPr>
          <w:rFonts w:ascii="Century Schoolbook" w:eastAsia="Times New Roman" w:hAnsi="Century Schoolbook" w:cs="Century Schoolbook"/>
          <w:color w:val="000000"/>
          <w:sz w:val="24"/>
          <w:szCs w:val="24"/>
          <w:lang w:eastAsia="cs-CZ"/>
        </w:rPr>
        <w:t>MUDra</w:t>
      </w:r>
      <w:proofErr w:type="spellEnd"/>
      <w:r w:rsidRPr="005848D4">
        <w:rPr>
          <w:rFonts w:ascii="Century Schoolbook" w:eastAsia="Times New Roman" w:hAnsi="Century Schoolbook" w:cs="Century Schoolbook"/>
          <w:color w:val="000000"/>
          <w:sz w:val="24"/>
          <w:szCs w:val="24"/>
          <w:lang w:eastAsia="cs-CZ"/>
        </w:rPr>
        <w:t xml:space="preserve"> Rudolfa </w:t>
      </w:r>
      <w:proofErr w:type="spellStart"/>
      <w:r w:rsidRPr="005848D4">
        <w:rPr>
          <w:rFonts w:ascii="Century Schoolbook" w:eastAsia="Times New Roman" w:hAnsi="Century Schoolbook" w:cs="Century Schoolbook"/>
          <w:color w:val="000000"/>
          <w:sz w:val="24"/>
          <w:szCs w:val="24"/>
          <w:lang w:eastAsia="cs-CZ"/>
        </w:rPr>
        <w:t>Kuha</w:t>
      </w:r>
      <w:proofErr w:type="spellEnd"/>
      <w:r w:rsidRPr="005848D4">
        <w:rPr>
          <w:rFonts w:ascii="Century Schoolbook" w:eastAsia="Times New Roman" w:hAnsi="Century Schoolbook" w:cs="Century Schoolbook"/>
          <w:color w:val="000000"/>
          <w:sz w:val="24"/>
          <w:szCs w:val="24"/>
          <w:lang w:eastAsia="cs-CZ"/>
        </w:rPr>
        <w:t xml:space="preserve"> v jeho </w:t>
      </w:r>
      <w:proofErr w:type="spellStart"/>
      <w:r w:rsidRPr="005848D4">
        <w:rPr>
          <w:rFonts w:ascii="Century Schoolbook" w:eastAsia="Times New Roman" w:hAnsi="Century Schoolbook" w:cs="Century Schoolbook"/>
          <w:color w:val="000000"/>
          <w:sz w:val="24"/>
          <w:szCs w:val="24"/>
          <w:lang w:eastAsia="cs-CZ"/>
        </w:rPr>
        <w:t>orthopedickém</w:t>
      </w:r>
      <w:proofErr w:type="spellEnd"/>
      <w:r w:rsidRPr="005848D4">
        <w:rPr>
          <w:rFonts w:ascii="Century Schoolbook" w:eastAsia="Times New Roman" w:hAnsi="Century Schoolbook" w:cs="Century Schoolbook"/>
          <w:color w:val="000000"/>
          <w:sz w:val="24"/>
          <w:szCs w:val="24"/>
          <w:lang w:eastAsia="cs-CZ"/>
        </w:rPr>
        <w:t xml:space="preserve"> ústavu, v kursu trvajícím půl roku. Hoši a dívky docházeli střídavě každý všední den v týdnu, vždy na celé dopoledne a získali teoreticky i prakticky velmi důkladnou průpravu pro toto za</w:t>
      </w:r>
      <w:r w:rsidRPr="005848D4">
        <w:rPr>
          <w:rFonts w:ascii="Century Schoolbook" w:eastAsia="Times New Roman" w:hAnsi="Century Schoolbook" w:cs="Century Schoolbook"/>
          <w:color w:val="000000"/>
          <w:sz w:val="24"/>
          <w:szCs w:val="24"/>
          <w:lang w:eastAsia="cs-CZ"/>
        </w:rPr>
        <w:softHyphen/>
        <w:t>městnání.</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V roce 1932 navštěvovalo živnostenskou školu pokračovací celkem 30 chovanců, přípravku 8 hochů a 5 dívek, I. ročník 5 hochů a 4 dívky, II. ročník 5 hochů a 3 dívky. Psaní na kan</w:t>
      </w:r>
      <w:r w:rsidRPr="005848D4">
        <w:rPr>
          <w:rFonts w:ascii="Century Schoolbook" w:eastAsia="Times New Roman" w:hAnsi="Century Schoolbook" w:cs="Century Schoolbook"/>
          <w:color w:val="000000"/>
          <w:sz w:val="24"/>
          <w:szCs w:val="24"/>
          <w:lang w:eastAsia="cs-CZ"/>
        </w:rPr>
        <w:softHyphen/>
        <w:t>celářském stroji se učily 2 dívky.</w:t>
      </w:r>
    </w:p>
    <w:p w:rsidR="00220FB7" w:rsidRPr="005848D4" w:rsidRDefault="00220FB7" w:rsidP="005848D4">
      <w:pPr>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Hře na klavír se věnovalo 15 hochů a 10 dívek, na varhany 3 hoši, na housle 3 hoši, ladění pian 11 hochů. Vyučování nauce o harmonii byli přítomni v I. oddělení 4 hoši a 4 dívky, ve II. oddělení 8 hochů a 1 dívka. Ve smíšeném sboru chovanců účin</w:t>
      </w:r>
      <w:r w:rsidRPr="005848D4">
        <w:rPr>
          <w:rFonts w:ascii="Century Schoolbook" w:eastAsia="Times New Roman" w:hAnsi="Century Schoolbook" w:cs="Century Schoolbook"/>
          <w:color w:val="000000"/>
          <w:sz w:val="24"/>
          <w:szCs w:val="24"/>
          <w:lang w:eastAsia="cs-CZ"/>
        </w:rPr>
        <w:softHyphen/>
        <w:t xml:space="preserve">kovali 34 a v orchestru 22 chovanci. Přednášky v hudebním kursu </w:t>
      </w:r>
      <w:r w:rsidRPr="005848D4">
        <w:rPr>
          <w:rFonts w:ascii="Century Schoolbook" w:eastAsia="Times New Roman" w:hAnsi="Century Schoolbook" w:cs="Century Schoolbook"/>
          <w:color w:val="000000"/>
          <w:sz w:val="24"/>
          <w:szCs w:val="24"/>
          <w:lang w:val="en-US"/>
        </w:rPr>
        <w:t>»</w:t>
      </w:r>
      <w:r w:rsidRPr="005848D4">
        <w:rPr>
          <w:rFonts w:ascii="Century Schoolbook" w:eastAsia="Times New Roman" w:hAnsi="Century Schoolbook" w:cs="Century Schoolbook"/>
          <w:color w:val="000000"/>
          <w:sz w:val="24"/>
          <w:szCs w:val="24"/>
          <w:lang w:eastAsia="cs-CZ"/>
        </w:rPr>
        <w:t>Uměleckého sdružení českých učitelek hudby« jako pří</w:t>
      </w:r>
      <w:r w:rsidRPr="005848D4">
        <w:rPr>
          <w:rFonts w:ascii="Century Schoolbook" w:eastAsia="Times New Roman" w:hAnsi="Century Schoolbook" w:cs="Century Schoolbook"/>
          <w:color w:val="000000"/>
          <w:sz w:val="24"/>
          <w:szCs w:val="24"/>
          <w:lang w:eastAsia="cs-CZ"/>
        </w:rPr>
        <w:softHyphen/>
        <w:t>pravu ke státním zkouškám navštěvovali 2 hoši a 2 dívky, aka</w:t>
      </w:r>
      <w:r w:rsidRPr="005848D4">
        <w:rPr>
          <w:rFonts w:ascii="Century Schoolbook" w:eastAsia="Times New Roman" w:hAnsi="Century Schoolbook" w:cs="Century Schoolbook"/>
          <w:color w:val="000000"/>
          <w:sz w:val="24"/>
          <w:szCs w:val="24"/>
          <w:lang w:eastAsia="cs-CZ"/>
        </w:rPr>
        <w:softHyphen/>
        <w:t xml:space="preserve">demii hudby 1 hoch. Pokrok ve hře na různé hudební nástroje měli možnost chovanci ukázati nejen těm přátelům, kteří </w:t>
      </w:r>
      <w:r w:rsidRPr="005848D4">
        <w:rPr>
          <w:rFonts w:ascii="Century Schoolbook" w:eastAsia="Times New Roman" w:hAnsi="Century Schoolbook" w:cs="Century Schoolbook"/>
          <w:bCs/>
          <w:color w:val="000000"/>
          <w:sz w:val="24"/>
          <w:szCs w:val="24"/>
          <w:lang w:eastAsia="cs-CZ"/>
        </w:rPr>
        <w:t>navštívili ústav buď jednotlivě nebo ve skupinách, ale i poslucha</w:t>
      </w:r>
      <w:r w:rsidRPr="005848D4">
        <w:rPr>
          <w:rFonts w:ascii="Century Schoolbook" w:eastAsia="Times New Roman" w:hAnsi="Century Schoolbook" w:cs="Century Schoolbook"/>
          <w:bCs/>
          <w:color w:val="000000"/>
          <w:sz w:val="24"/>
          <w:szCs w:val="24"/>
          <w:lang w:eastAsia="cs-CZ"/>
        </w:rPr>
        <w:softHyphen/>
        <w:t>čům čsl. rozhlasu.</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bCs/>
          <w:color w:val="000000"/>
          <w:sz w:val="24"/>
          <w:szCs w:val="24"/>
          <w:lang w:eastAsia="cs-CZ"/>
        </w:rPr>
        <w:t>Jako již i v dřívějších letech, tak v roce 1931 a 1932 byla věnována pozornost výcviku chovanek v práci, potřebné v do</w:t>
      </w:r>
      <w:r w:rsidRPr="005848D4">
        <w:rPr>
          <w:rFonts w:ascii="Century Schoolbook" w:eastAsia="Times New Roman" w:hAnsi="Century Schoolbook" w:cs="Century Schoolbook"/>
          <w:bCs/>
          <w:color w:val="000000"/>
          <w:sz w:val="24"/>
          <w:szCs w:val="24"/>
          <w:lang w:eastAsia="cs-CZ"/>
        </w:rPr>
        <w:softHyphen/>
        <w:t>mácnosti; v hodinách nauky o domácím hospodářství byly teo</w:t>
      </w:r>
      <w:r w:rsidRPr="005848D4">
        <w:rPr>
          <w:rFonts w:ascii="Century Schoolbook" w:eastAsia="Times New Roman" w:hAnsi="Century Schoolbook" w:cs="Century Schoolbook"/>
          <w:bCs/>
          <w:color w:val="000000"/>
          <w:sz w:val="24"/>
          <w:szCs w:val="24"/>
          <w:lang w:eastAsia="cs-CZ"/>
        </w:rPr>
        <w:softHyphen/>
        <w:t xml:space="preserve">retické vědomosti doplňovány </w:t>
      </w:r>
      <w:proofErr w:type="spellStart"/>
      <w:r w:rsidRPr="005848D4">
        <w:rPr>
          <w:rFonts w:ascii="Century Schoolbook" w:eastAsia="Times New Roman" w:hAnsi="Century Schoolbook" w:cs="Century Schoolbook"/>
          <w:bCs/>
          <w:color w:val="000000"/>
          <w:sz w:val="24"/>
          <w:szCs w:val="24"/>
          <w:lang w:eastAsia="cs-CZ"/>
        </w:rPr>
        <w:t>praksí</w:t>
      </w:r>
      <w:proofErr w:type="spellEnd"/>
      <w:r w:rsidRPr="005848D4">
        <w:rPr>
          <w:rFonts w:ascii="Century Schoolbook" w:eastAsia="Times New Roman" w:hAnsi="Century Schoolbook" w:cs="Century Schoolbook"/>
          <w:bCs/>
          <w:color w:val="000000"/>
          <w:sz w:val="24"/>
          <w:szCs w:val="24"/>
          <w:lang w:eastAsia="cs-CZ"/>
        </w:rPr>
        <w:t xml:space="preserve"> v příruční kuchyni ústa</w:t>
      </w:r>
      <w:r w:rsidRPr="005848D4">
        <w:rPr>
          <w:rFonts w:ascii="Century Schoolbook" w:eastAsia="Times New Roman" w:hAnsi="Century Schoolbook" w:cs="Century Schoolbook"/>
          <w:bCs/>
          <w:color w:val="000000"/>
          <w:sz w:val="24"/>
          <w:szCs w:val="24"/>
          <w:lang w:eastAsia="cs-CZ"/>
        </w:rPr>
        <w:softHyphen/>
        <w:t>vu, kde pod dozorem učitelky se cvičily chovanky vařiti jedno</w:t>
      </w:r>
      <w:r w:rsidRPr="005848D4">
        <w:rPr>
          <w:rFonts w:ascii="Century Schoolbook" w:eastAsia="Times New Roman" w:hAnsi="Century Schoolbook" w:cs="Century Schoolbook"/>
          <w:bCs/>
          <w:color w:val="000000"/>
          <w:sz w:val="24"/>
          <w:szCs w:val="24"/>
          <w:lang w:eastAsia="cs-CZ"/>
        </w:rPr>
        <w:softHyphen/>
        <w:t>duchá jídla a vykonávati příslušné práce a přípravy s vařením spojené.</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bCs/>
          <w:color w:val="000000"/>
          <w:sz w:val="24"/>
          <w:szCs w:val="24"/>
          <w:lang w:eastAsia="cs-CZ"/>
        </w:rPr>
        <w:t xml:space="preserve">Aby dospívající a dospělí chovanci znali </w:t>
      </w:r>
      <w:r w:rsidRPr="005848D4">
        <w:rPr>
          <w:rFonts w:ascii="Century Schoolbook" w:eastAsia="Times New Roman" w:hAnsi="Century Schoolbook" w:cs="Century Schoolbook"/>
          <w:color w:val="000000"/>
          <w:sz w:val="24"/>
          <w:szCs w:val="24"/>
          <w:lang w:eastAsia="cs-CZ"/>
        </w:rPr>
        <w:t>i význačné udá</w:t>
      </w:r>
      <w:r w:rsidRPr="005848D4">
        <w:rPr>
          <w:rFonts w:ascii="Century Schoolbook" w:eastAsia="Times New Roman" w:hAnsi="Century Schoolbook" w:cs="Century Schoolbook"/>
          <w:color w:val="000000"/>
          <w:sz w:val="24"/>
          <w:szCs w:val="24"/>
          <w:lang w:eastAsia="cs-CZ"/>
        </w:rPr>
        <w:softHyphen/>
      </w:r>
      <w:r w:rsidRPr="005848D4">
        <w:rPr>
          <w:rFonts w:ascii="Century Schoolbook" w:eastAsia="Times New Roman" w:hAnsi="Century Schoolbook" w:cs="Century Schoolbook"/>
          <w:bCs/>
          <w:color w:val="000000"/>
          <w:sz w:val="24"/>
          <w:szCs w:val="24"/>
          <w:lang w:eastAsia="cs-CZ"/>
        </w:rPr>
        <w:t xml:space="preserve">losti veřejného života, do </w:t>
      </w:r>
      <w:r w:rsidRPr="005848D4">
        <w:rPr>
          <w:rFonts w:ascii="Century Schoolbook" w:eastAsia="Times New Roman" w:hAnsi="Century Schoolbook" w:cs="Century Schoolbook"/>
          <w:color w:val="000000"/>
          <w:sz w:val="24"/>
          <w:szCs w:val="24"/>
          <w:lang w:eastAsia="cs-CZ"/>
        </w:rPr>
        <w:t xml:space="preserve">něhož po výcviku a odchodu z ústavu </w:t>
      </w:r>
      <w:r w:rsidRPr="005848D4">
        <w:rPr>
          <w:rFonts w:ascii="Century Schoolbook" w:eastAsia="Times New Roman" w:hAnsi="Century Schoolbook" w:cs="Century Schoolbook"/>
          <w:bCs/>
          <w:color w:val="000000"/>
          <w:sz w:val="24"/>
          <w:szCs w:val="24"/>
          <w:lang w:eastAsia="cs-CZ"/>
        </w:rPr>
        <w:t xml:space="preserve">vstoupí se snahou </w:t>
      </w:r>
      <w:r w:rsidRPr="005848D4">
        <w:rPr>
          <w:rFonts w:ascii="Century Schoolbook" w:eastAsia="Times New Roman" w:hAnsi="Century Schoolbook" w:cs="Century Schoolbook"/>
          <w:color w:val="000000"/>
          <w:sz w:val="24"/>
          <w:szCs w:val="24"/>
          <w:lang w:eastAsia="cs-CZ"/>
        </w:rPr>
        <w:t xml:space="preserve">samostatně se </w:t>
      </w:r>
      <w:r w:rsidRPr="005848D4">
        <w:rPr>
          <w:rFonts w:ascii="Century Schoolbook" w:eastAsia="Times New Roman" w:hAnsi="Century Schoolbook" w:cs="Century Schoolbook"/>
          <w:color w:val="000000"/>
          <w:sz w:val="24"/>
          <w:szCs w:val="24"/>
          <w:lang w:eastAsia="cs-CZ"/>
        </w:rPr>
        <w:lastRenderedPageBreak/>
        <w:t>živiti, měli příležitost poslou</w:t>
      </w:r>
      <w:r w:rsidRPr="005848D4">
        <w:rPr>
          <w:rFonts w:ascii="Century Schoolbook" w:eastAsia="Times New Roman" w:hAnsi="Century Schoolbook" w:cs="Century Schoolbook"/>
          <w:color w:val="000000"/>
          <w:sz w:val="24"/>
          <w:szCs w:val="24"/>
          <w:lang w:eastAsia="cs-CZ"/>
        </w:rPr>
        <w:softHyphen/>
      </w:r>
      <w:r w:rsidRPr="005848D4">
        <w:rPr>
          <w:rFonts w:ascii="Century Schoolbook" w:eastAsia="Times New Roman" w:hAnsi="Century Schoolbook" w:cs="Century Schoolbook"/>
          <w:bCs/>
          <w:color w:val="000000"/>
          <w:sz w:val="24"/>
          <w:szCs w:val="24"/>
          <w:lang w:eastAsia="cs-CZ"/>
        </w:rPr>
        <w:t xml:space="preserve">chati čtení vybraných </w:t>
      </w:r>
      <w:r w:rsidRPr="005848D4">
        <w:rPr>
          <w:rFonts w:ascii="Century Schoolbook" w:eastAsia="Times New Roman" w:hAnsi="Century Schoolbook" w:cs="Century Schoolbook"/>
          <w:color w:val="000000"/>
          <w:sz w:val="24"/>
          <w:szCs w:val="24"/>
          <w:lang w:eastAsia="cs-CZ"/>
        </w:rPr>
        <w:t xml:space="preserve">statí </w:t>
      </w:r>
      <w:r w:rsidRPr="005848D4">
        <w:rPr>
          <w:rFonts w:ascii="Century Schoolbook" w:eastAsia="Times New Roman" w:hAnsi="Century Schoolbook" w:cs="Century Schoolbook"/>
          <w:bCs/>
          <w:color w:val="000000"/>
          <w:sz w:val="24"/>
          <w:szCs w:val="24"/>
          <w:lang w:eastAsia="cs-CZ"/>
        </w:rPr>
        <w:t xml:space="preserve">z </w:t>
      </w:r>
      <w:r w:rsidRPr="005848D4">
        <w:rPr>
          <w:rFonts w:ascii="Century Schoolbook" w:eastAsia="Times New Roman" w:hAnsi="Century Schoolbook" w:cs="Century Schoolbook"/>
          <w:color w:val="000000"/>
          <w:sz w:val="24"/>
          <w:szCs w:val="24"/>
          <w:lang w:eastAsia="cs-CZ"/>
        </w:rPr>
        <w:t xml:space="preserve">novin. </w:t>
      </w:r>
      <w:r w:rsidRPr="005848D4">
        <w:rPr>
          <w:rFonts w:ascii="Century Schoolbook" w:eastAsia="Times New Roman" w:hAnsi="Century Schoolbook" w:cs="Century Schoolbook"/>
          <w:bCs/>
          <w:color w:val="000000"/>
          <w:sz w:val="24"/>
          <w:szCs w:val="24"/>
          <w:lang w:eastAsia="cs-CZ"/>
        </w:rPr>
        <w:t xml:space="preserve">O </w:t>
      </w:r>
      <w:r w:rsidRPr="005848D4">
        <w:rPr>
          <w:rFonts w:ascii="Century Schoolbook" w:eastAsia="Times New Roman" w:hAnsi="Century Schoolbook" w:cs="Century Schoolbook"/>
          <w:color w:val="000000"/>
          <w:sz w:val="24"/>
          <w:szCs w:val="24"/>
          <w:lang w:eastAsia="cs-CZ"/>
        </w:rPr>
        <w:t xml:space="preserve">předčítání dosud do </w:t>
      </w:r>
      <w:proofErr w:type="spellStart"/>
      <w:r w:rsidRPr="005848D4">
        <w:rPr>
          <w:rFonts w:ascii="Century Schoolbook" w:eastAsia="Times New Roman" w:hAnsi="Century Schoolbook" w:cs="Century Schoolbook"/>
          <w:bCs/>
          <w:color w:val="000000"/>
          <w:sz w:val="24"/>
          <w:szCs w:val="24"/>
          <w:lang w:eastAsia="cs-CZ"/>
        </w:rPr>
        <w:t>Brailleova</w:t>
      </w:r>
      <w:proofErr w:type="spellEnd"/>
      <w:r w:rsidRPr="005848D4">
        <w:rPr>
          <w:rFonts w:ascii="Century Schoolbook" w:eastAsia="Times New Roman" w:hAnsi="Century Schoolbook" w:cs="Century Schoolbook"/>
          <w:bCs/>
          <w:color w:val="000000"/>
          <w:sz w:val="24"/>
          <w:szCs w:val="24"/>
          <w:lang w:eastAsia="cs-CZ"/>
        </w:rPr>
        <w:t xml:space="preserve"> písma </w:t>
      </w:r>
      <w:r w:rsidRPr="005848D4">
        <w:rPr>
          <w:rFonts w:ascii="Century Schoolbook" w:eastAsia="Times New Roman" w:hAnsi="Century Schoolbook" w:cs="Century Schoolbook"/>
          <w:color w:val="000000"/>
          <w:sz w:val="24"/>
          <w:szCs w:val="24"/>
          <w:lang w:eastAsia="cs-CZ"/>
        </w:rPr>
        <w:t xml:space="preserve">nepřepsaných děl pečovali příznivci ústavu </w:t>
      </w:r>
      <w:r w:rsidRPr="005848D4">
        <w:rPr>
          <w:rFonts w:ascii="Century Schoolbook" w:eastAsia="Times New Roman" w:hAnsi="Century Schoolbook" w:cs="Century Schoolbook"/>
          <w:bCs/>
          <w:color w:val="000000"/>
          <w:sz w:val="24"/>
          <w:szCs w:val="24"/>
          <w:lang w:eastAsia="cs-CZ"/>
        </w:rPr>
        <w:t xml:space="preserve">tím, že </w:t>
      </w:r>
      <w:r w:rsidRPr="005848D4">
        <w:rPr>
          <w:rFonts w:ascii="Century Schoolbook" w:eastAsia="Times New Roman" w:hAnsi="Century Schoolbook" w:cs="Century Schoolbook"/>
          <w:color w:val="000000"/>
          <w:sz w:val="24"/>
          <w:szCs w:val="24"/>
          <w:lang w:eastAsia="cs-CZ"/>
        </w:rPr>
        <w:t xml:space="preserve">ve </w:t>
      </w:r>
      <w:r w:rsidRPr="005848D4">
        <w:rPr>
          <w:rFonts w:ascii="Century Schoolbook" w:eastAsia="Times New Roman" w:hAnsi="Century Schoolbook" w:cs="Century Schoolbook"/>
          <w:bCs/>
          <w:color w:val="000000"/>
          <w:sz w:val="24"/>
          <w:szCs w:val="24"/>
          <w:lang w:eastAsia="cs-CZ"/>
        </w:rPr>
        <w:t xml:space="preserve">volných </w:t>
      </w:r>
      <w:r w:rsidRPr="005848D4">
        <w:rPr>
          <w:rFonts w:ascii="Century Schoolbook" w:eastAsia="Times New Roman" w:hAnsi="Century Schoolbook" w:cs="Century Schoolbook"/>
          <w:color w:val="000000"/>
          <w:sz w:val="24"/>
          <w:szCs w:val="24"/>
          <w:lang w:eastAsia="cs-CZ"/>
        </w:rPr>
        <w:t xml:space="preserve">večerních chvílích ochotně přicházeli a četli </w:t>
      </w:r>
      <w:r w:rsidRPr="005848D4">
        <w:rPr>
          <w:rFonts w:ascii="Century Schoolbook" w:eastAsia="Times New Roman" w:hAnsi="Century Schoolbook" w:cs="Century Schoolbook"/>
          <w:bCs/>
          <w:color w:val="000000"/>
          <w:sz w:val="24"/>
          <w:szCs w:val="24"/>
          <w:lang w:eastAsia="cs-CZ"/>
        </w:rPr>
        <w:t xml:space="preserve">hodnotné knihy zábavné </w:t>
      </w:r>
      <w:r w:rsidRPr="005848D4">
        <w:rPr>
          <w:rFonts w:ascii="Century Schoolbook" w:eastAsia="Times New Roman" w:hAnsi="Century Schoolbook" w:cs="Century Schoolbook"/>
          <w:color w:val="000000"/>
          <w:sz w:val="24"/>
          <w:szCs w:val="24"/>
          <w:lang w:eastAsia="cs-CZ"/>
        </w:rPr>
        <w:t xml:space="preserve">i poučné. V tom směru si získali zásluh </w:t>
      </w:r>
      <w:r w:rsidRPr="005848D4">
        <w:rPr>
          <w:rFonts w:ascii="Century Schoolbook" w:eastAsia="Times New Roman" w:hAnsi="Century Schoolbook" w:cs="Century Schoolbook"/>
          <w:bCs/>
          <w:color w:val="000000"/>
          <w:sz w:val="24"/>
          <w:szCs w:val="24"/>
          <w:lang w:eastAsia="cs-CZ"/>
        </w:rPr>
        <w:t xml:space="preserve">zvláště p. Josef </w:t>
      </w:r>
      <w:r w:rsidRPr="005848D4">
        <w:rPr>
          <w:rFonts w:ascii="Century Schoolbook" w:eastAsia="Times New Roman" w:hAnsi="Century Schoolbook" w:cs="Century Schoolbook"/>
          <w:color w:val="000000"/>
          <w:sz w:val="24"/>
          <w:szCs w:val="24"/>
          <w:lang w:eastAsia="cs-CZ"/>
        </w:rPr>
        <w:t xml:space="preserve">Kincl, pí. Vlasta Marie Matoušková, sl. Anna </w:t>
      </w:r>
      <w:proofErr w:type="spellStart"/>
      <w:r w:rsidRPr="005848D4">
        <w:rPr>
          <w:rFonts w:ascii="Century Schoolbook" w:eastAsia="Times New Roman" w:hAnsi="Century Schoolbook" w:cs="Century Schoolbook"/>
          <w:bCs/>
          <w:color w:val="000000"/>
          <w:sz w:val="24"/>
          <w:szCs w:val="24"/>
          <w:lang w:eastAsia="cs-CZ"/>
        </w:rPr>
        <w:t>Levínská</w:t>
      </w:r>
      <w:r w:rsidRPr="005848D4">
        <w:rPr>
          <w:rFonts w:ascii="Century Schoolbook" w:eastAsia="Times New Roman" w:hAnsi="Century Schoolbook" w:cs="Century Schoolbook"/>
          <w:color w:val="000000"/>
          <w:sz w:val="24"/>
          <w:szCs w:val="24"/>
          <w:lang w:eastAsia="cs-CZ"/>
        </w:rPr>
        <w:t>a</w:t>
      </w:r>
      <w:proofErr w:type="spellEnd"/>
      <w:r w:rsidRPr="005848D4">
        <w:rPr>
          <w:rFonts w:ascii="Century Schoolbook" w:eastAsia="Times New Roman" w:hAnsi="Century Schoolbook" w:cs="Century Schoolbook"/>
          <w:color w:val="000000"/>
          <w:sz w:val="24"/>
          <w:szCs w:val="24"/>
          <w:lang w:eastAsia="cs-CZ"/>
        </w:rPr>
        <w:t xml:space="preserve">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xml:space="preserve">. Laura </w:t>
      </w:r>
      <w:proofErr w:type="spellStart"/>
      <w:r w:rsidRPr="005848D4">
        <w:rPr>
          <w:rFonts w:ascii="Century Schoolbook" w:eastAsia="Times New Roman" w:hAnsi="Century Schoolbook" w:cs="Century Schoolbook"/>
          <w:color w:val="000000"/>
          <w:sz w:val="24"/>
          <w:szCs w:val="24"/>
          <w:lang w:eastAsia="cs-CZ"/>
        </w:rPr>
        <w:t>Lieberlesová</w:t>
      </w:r>
      <w:proofErr w:type="spellEnd"/>
      <w:r w:rsidRPr="005848D4">
        <w:rPr>
          <w:rFonts w:ascii="Century Schoolbook" w:eastAsia="Times New Roman" w:hAnsi="Century Schoolbook" w:cs="Century Schoolbook"/>
          <w:color w:val="000000"/>
          <w:sz w:val="24"/>
          <w:szCs w:val="24"/>
          <w:lang w:eastAsia="cs-CZ"/>
        </w:rPr>
        <w:t>, která po celou řadu let po</w:t>
      </w:r>
      <w:r w:rsidRPr="005848D4">
        <w:rPr>
          <w:rFonts w:ascii="Century Schoolbook" w:eastAsia="Times New Roman" w:hAnsi="Century Schoolbook" w:cs="Century Schoolbook"/>
          <w:color w:val="000000"/>
          <w:sz w:val="24"/>
          <w:szCs w:val="24"/>
          <w:lang w:eastAsia="cs-CZ"/>
        </w:rPr>
        <w:softHyphen/>
      </w:r>
      <w:r w:rsidRPr="005848D4">
        <w:rPr>
          <w:rFonts w:ascii="Century Schoolbook" w:eastAsia="Times New Roman" w:hAnsi="Century Schoolbook" w:cs="Century Schoolbook"/>
          <w:bCs/>
          <w:color w:val="000000"/>
          <w:sz w:val="24"/>
          <w:szCs w:val="24"/>
          <w:lang w:eastAsia="cs-CZ"/>
        </w:rPr>
        <w:t xml:space="preserve">máhá </w:t>
      </w:r>
      <w:r w:rsidRPr="005848D4">
        <w:rPr>
          <w:rFonts w:ascii="Century Schoolbook" w:eastAsia="Times New Roman" w:hAnsi="Century Schoolbook" w:cs="Century Schoolbook"/>
          <w:color w:val="000000"/>
          <w:sz w:val="24"/>
          <w:szCs w:val="24"/>
          <w:lang w:eastAsia="cs-CZ"/>
        </w:rPr>
        <w:t xml:space="preserve">při studiu hudby, předčítá a diktuje chovancům a nyní </w:t>
      </w:r>
      <w:r w:rsidRPr="005848D4">
        <w:rPr>
          <w:rFonts w:ascii="Century Schoolbook" w:eastAsia="Times New Roman" w:hAnsi="Century Schoolbook" w:cs="Century Schoolbook"/>
          <w:bCs/>
          <w:color w:val="000000"/>
          <w:sz w:val="24"/>
          <w:szCs w:val="24"/>
          <w:lang w:eastAsia="cs-CZ"/>
        </w:rPr>
        <w:t xml:space="preserve">dochází i </w:t>
      </w:r>
      <w:r w:rsidRPr="005848D4">
        <w:rPr>
          <w:rFonts w:ascii="Century Schoolbook" w:eastAsia="Times New Roman" w:hAnsi="Century Schoolbook" w:cs="Century Schoolbook"/>
          <w:color w:val="000000"/>
          <w:sz w:val="24"/>
          <w:szCs w:val="24"/>
          <w:lang w:eastAsia="cs-CZ"/>
        </w:rPr>
        <w:t xml:space="preserve">do odbočky v Krči, kde vyučuje chovanky angličtině; rovněž jsme velmi vděčni za spolupráci pí. Lydii Vernerové- Špačkové, sl. Anně </w:t>
      </w:r>
      <w:proofErr w:type="spellStart"/>
      <w:r w:rsidRPr="005848D4">
        <w:rPr>
          <w:rFonts w:ascii="Century Schoolbook" w:eastAsia="Times New Roman" w:hAnsi="Century Schoolbook" w:cs="Century Schoolbook"/>
          <w:color w:val="000000"/>
          <w:sz w:val="24"/>
          <w:szCs w:val="24"/>
          <w:lang w:eastAsia="cs-CZ"/>
        </w:rPr>
        <w:t>Špátové</w:t>
      </w:r>
      <w:proofErr w:type="spellEnd"/>
      <w:r w:rsidRPr="005848D4">
        <w:rPr>
          <w:rFonts w:ascii="Century Schoolbook" w:eastAsia="Times New Roman" w:hAnsi="Century Schoolbook" w:cs="Century Schoolbook"/>
          <w:color w:val="000000"/>
          <w:sz w:val="24"/>
          <w:szCs w:val="24"/>
          <w:lang w:eastAsia="cs-CZ"/>
        </w:rPr>
        <w:t xml:space="preserve">, spisovatelce pí. Heleně Malířové- Olbrachtové, sl. Marii Machačové a pí. Pavle </w:t>
      </w:r>
      <w:proofErr w:type="spellStart"/>
      <w:r w:rsidRPr="005848D4">
        <w:rPr>
          <w:rFonts w:ascii="Century Schoolbook" w:eastAsia="Times New Roman" w:hAnsi="Century Schoolbook" w:cs="Century Schoolbook"/>
          <w:color w:val="000000"/>
          <w:sz w:val="24"/>
          <w:szCs w:val="24"/>
          <w:lang w:eastAsia="cs-CZ"/>
        </w:rPr>
        <w:t>Schönbachové</w:t>
      </w:r>
      <w:proofErr w:type="spellEnd"/>
      <w:r w:rsidRPr="005848D4">
        <w:rPr>
          <w:rFonts w:ascii="Century Schoolbook" w:eastAsia="Times New Roman" w:hAnsi="Century Schoolbook" w:cs="Century Schoolbook"/>
          <w:color w:val="000000"/>
          <w:sz w:val="24"/>
          <w:szCs w:val="24"/>
          <w:lang w:eastAsia="cs-CZ"/>
        </w:rPr>
        <w:t>, jež však opustila řady našich příznivců navždy a kterou depu</w:t>
      </w:r>
      <w:r w:rsidRPr="005848D4">
        <w:rPr>
          <w:rFonts w:ascii="Century Schoolbook" w:eastAsia="Times New Roman" w:hAnsi="Century Schoolbook" w:cs="Century Schoolbook"/>
          <w:color w:val="000000"/>
          <w:sz w:val="24"/>
          <w:szCs w:val="24"/>
          <w:lang w:eastAsia="cs-CZ"/>
        </w:rPr>
        <w:softHyphen/>
        <w:t>tace chovanek vyprovodila na její poslední cestě. S pocity vděč</w:t>
      </w:r>
      <w:r w:rsidRPr="005848D4">
        <w:rPr>
          <w:rFonts w:ascii="Century Schoolbook" w:eastAsia="Times New Roman" w:hAnsi="Century Schoolbook" w:cs="Century Schoolbook"/>
          <w:color w:val="000000"/>
          <w:sz w:val="24"/>
          <w:szCs w:val="24"/>
          <w:lang w:eastAsia="cs-CZ"/>
        </w:rPr>
        <w:softHyphen/>
        <w:t xml:space="preserve">nosti připomínáme i </w:t>
      </w:r>
      <w:r w:rsidRPr="005848D4">
        <w:rPr>
          <w:rFonts w:ascii="Century Schoolbook" w:eastAsia="Times New Roman" w:hAnsi="Century Schoolbook" w:cs="Century Schoolbook"/>
          <w:bCs/>
          <w:color w:val="000000"/>
          <w:sz w:val="24"/>
          <w:szCs w:val="24"/>
          <w:lang w:eastAsia="cs-CZ"/>
        </w:rPr>
        <w:t xml:space="preserve">práce </w:t>
      </w:r>
      <w:r w:rsidRPr="005848D4">
        <w:rPr>
          <w:rFonts w:ascii="Century Schoolbook" w:eastAsia="Times New Roman" w:hAnsi="Century Schoolbook" w:cs="Century Schoolbook"/>
          <w:color w:val="000000"/>
          <w:sz w:val="24"/>
          <w:szCs w:val="24"/>
          <w:lang w:eastAsia="cs-CZ"/>
        </w:rPr>
        <w:t xml:space="preserve">těch </w:t>
      </w:r>
      <w:r w:rsidRPr="005848D4">
        <w:rPr>
          <w:rFonts w:ascii="Century Schoolbook" w:eastAsia="Times New Roman" w:hAnsi="Century Schoolbook" w:cs="Century Schoolbook"/>
          <w:bCs/>
          <w:color w:val="000000"/>
          <w:sz w:val="24"/>
          <w:szCs w:val="24"/>
          <w:lang w:eastAsia="cs-CZ"/>
        </w:rPr>
        <w:t xml:space="preserve">přátel, kteří chovancům rovněž </w:t>
      </w:r>
      <w:r w:rsidRPr="005848D4">
        <w:rPr>
          <w:rFonts w:ascii="Century Schoolbook" w:eastAsia="Times New Roman" w:hAnsi="Century Schoolbook" w:cs="Century Schoolbook"/>
          <w:color w:val="000000"/>
          <w:sz w:val="24"/>
          <w:szCs w:val="24"/>
          <w:lang w:eastAsia="cs-CZ"/>
        </w:rPr>
        <w:t xml:space="preserve">z ochoty </w:t>
      </w:r>
      <w:r w:rsidRPr="005848D4">
        <w:rPr>
          <w:rFonts w:ascii="Century Schoolbook" w:eastAsia="Times New Roman" w:hAnsi="Century Schoolbook" w:cs="Century Schoolbook"/>
          <w:bCs/>
          <w:color w:val="000000"/>
          <w:sz w:val="24"/>
          <w:szCs w:val="24"/>
          <w:lang w:eastAsia="cs-CZ"/>
        </w:rPr>
        <w:t xml:space="preserve">diktovali při přepisování knih do </w:t>
      </w:r>
      <w:proofErr w:type="spellStart"/>
      <w:r w:rsidRPr="005848D4">
        <w:rPr>
          <w:rFonts w:ascii="Century Schoolbook" w:eastAsia="Times New Roman" w:hAnsi="Century Schoolbook" w:cs="Century Schoolbook"/>
          <w:bCs/>
          <w:color w:val="000000"/>
          <w:sz w:val="24"/>
          <w:szCs w:val="24"/>
          <w:lang w:eastAsia="cs-CZ"/>
        </w:rPr>
        <w:t>Brailleova</w:t>
      </w:r>
      <w:r w:rsidRPr="005848D4">
        <w:rPr>
          <w:rFonts w:ascii="Century Schoolbook" w:eastAsia="Times New Roman" w:hAnsi="Century Schoolbook" w:cs="Century Schoolbook"/>
          <w:color w:val="000000"/>
          <w:sz w:val="24"/>
          <w:szCs w:val="24"/>
          <w:lang w:eastAsia="cs-CZ"/>
        </w:rPr>
        <w:t>písma</w:t>
      </w:r>
      <w:proofErr w:type="spellEnd"/>
      <w:r w:rsidRPr="005848D4">
        <w:rPr>
          <w:rFonts w:ascii="Century Schoolbook" w:eastAsia="Times New Roman" w:hAnsi="Century Schoolbook" w:cs="Century Schoolbook"/>
          <w:color w:val="000000"/>
          <w:sz w:val="24"/>
          <w:szCs w:val="24"/>
          <w:lang w:eastAsia="cs-CZ"/>
        </w:rPr>
        <w:t xml:space="preserve">. Jsou to; pí. </w:t>
      </w:r>
      <w:r w:rsidRPr="005848D4">
        <w:rPr>
          <w:rFonts w:ascii="Century Schoolbook" w:eastAsia="Times New Roman" w:hAnsi="Century Schoolbook" w:cs="Century Schoolbook"/>
          <w:bCs/>
          <w:color w:val="000000"/>
          <w:sz w:val="24"/>
          <w:szCs w:val="24"/>
          <w:lang w:eastAsia="cs-CZ"/>
        </w:rPr>
        <w:t xml:space="preserve">C. Přibylová, sl. Marie Václavková, </w:t>
      </w:r>
      <w:r w:rsidRPr="005848D4">
        <w:rPr>
          <w:rFonts w:ascii="Century Schoolbook" w:eastAsia="Times New Roman" w:hAnsi="Century Schoolbook" w:cs="Century Schoolbook"/>
          <w:color w:val="000000"/>
          <w:sz w:val="24"/>
          <w:szCs w:val="24"/>
          <w:lang w:eastAsia="cs-CZ"/>
        </w:rPr>
        <w:t xml:space="preserve">sl. </w:t>
      </w:r>
      <w:r w:rsidRPr="005848D4">
        <w:rPr>
          <w:rFonts w:ascii="Century Schoolbook" w:eastAsia="Times New Roman" w:hAnsi="Century Schoolbook" w:cs="Century Schoolbook"/>
          <w:bCs/>
          <w:color w:val="000000"/>
          <w:sz w:val="24"/>
          <w:szCs w:val="24"/>
          <w:lang w:eastAsia="cs-CZ"/>
        </w:rPr>
        <w:t>Marie Ka</w:t>
      </w:r>
      <w:r w:rsidRPr="005848D4">
        <w:rPr>
          <w:rFonts w:ascii="Century Schoolbook" w:eastAsia="Times New Roman" w:hAnsi="Century Schoolbook" w:cs="Century Schoolbook"/>
          <w:color w:val="000000"/>
          <w:sz w:val="24"/>
          <w:szCs w:val="24"/>
          <w:lang w:eastAsia="cs-CZ"/>
        </w:rPr>
        <w:t xml:space="preserve">rásková, sl. M. </w:t>
      </w:r>
      <w:r w:rsidRPr="005848D4">
        <w:rPr>
          <w:rFonts w:ascii="Century Schoolbook" w:eastAsia="Times New Roman" w:hAnsi="Century Schoolbook" w:cs="Century Schoolbook"/>
          <w:bCs/>
          <w:color w:val="000000"/>
          <w:sz w:val="24"/>
          <w:szCs w:val="24"/>
          <w:lang w:eastAsia="cs-CZ"/>
        </w:rPr>
        <w:t xml:space="preserve">Staňková a p. PhDr. Fr. </w:t>
      </w:r>
      <w:proofErr w:type="spellStart"/>
      <w:r w:rsidRPr="005848D4">
        <w:rPr>
          <w:rFonts w:ascii="Century Schoolbook" w:eastAsia="Times New Roman" w:hAnsi="Century Schoolbook" w:cs="Century Schoolbook"/>
          <w:bCs/>
          <w:color w:val="000000"/>
          <w:sz w:val="24"/>
          <w:szCs w:val="24"/>
          <w:lang w:eastAsia="cs-CZ"/>
        </w:rPr>
        <w:t>Mastík</w:t>
      </w:r>
      <w:proofErr w:type="spellEnd"/>
      <w:r w:rsidRPr="005848D4">
        <w:rPr>
          <w:rFonts w:ascii="Century Schoolbook" w:eastAsia="Times New Roman" w:hAnsi="Century Schoolbook" w:cs="Century Schoolbook"/>
          <w:bCs/>
          <w:color w:val="000000"/>
          <w:sz w:val="24"/>
          <w:szCs w:val="24"/>
          <w:lang w:eastAsia="cs-CZ"/>
        </w:rPr>
        <w:t xml:space="preserve">. Přispěli tím </w:t>
      </w:r>
      <w:r w:rsidRPr="005848D4">
        <w:rPr>
          <w:rFonts w:ascii="Century Schoolbook" w:eastAsia="Times New Roman" w:hAnsi="Century Schoolbook" w:cs="Century Schoolbook"/>
          <w:color w:val="000000"/>
          <w:sz w:val="24"/>
          <w:szCs w:val="24"/>
          <w:lang w:eastAsia="cs-CZ"/>
        </w:rPr>
        <w:t xml:space="preserve">k rozšíření </w:t>
      </w:r>
      <w:r w:rsidRPr="005848D4">
        <w:rPr>
          <w:rFonts w:ascii="Century Schoolbook" w:eastAsia="Times New Roman" w:hAnsi="Century Schoolbook" w:cs="Century Schoolbook"/>
          <w:bCs/>
          <w:color w:val="000000"/>
          <w:sz w:val="24"/>
          <w:szCs w:val="24"/>
          <w:lang w:eastAsia="cs-CZ"/>
        </w:rPr>
        <w:t xml:space="preserve">tečkové knihovny ústavu, která koncem roku 1932 </w:t>
      </w:r>
      <w:r w:rsidRPr="005848D4">
        <w:rPr>
          <w:rFonts w:ascii="Century Schoolbook" w:eastAsia="Times New Roman" w:hAnsi="Century Schoolbook" w:cs="Century Schoolbook"/>
          <w:color w:val="000000"/>
          <w:sz w:val="24"/>
          <w:szCs w:val="24"/>
          <w:lang w:eastAsia="cs-CZ"/>
        </w:rPr>
        <w:t xml:space="preserve">měla </w:t>
      </w:r>
      <w:r w:rsidRPr="005848D4">
        <w:rPr>
          <w:rFonts w:ascii="Century Schoolbook" w:eastAsia="Times New Roman" w:hAnsi="Century Schoolbook" w:cs="Century Schoolbook"/>
          <w:bCs/>
          <w:color w:val="000000"/>
          <w:sz w:val="24"/>
          <w:szCs w:val="24"/>
          <w:lang w:eastAsia="cs-CZ"/>
        </w:rPr>
        <w:t xml:space="preserve">4.029 svazků; z důvodu nutné úspornosti nemohla býti tato </w:t>
      </w:r>
      <w:r w:rsidRPr="005848D4">
        <w:rPr>
          <w:rFonts w:ascii="Century Schoolbook" w:eastAsia="Times New Roman" w:hAnsi="Century Schoolbook" w:cs="Century Schoolbook"/>
          <w:color w:val="000000"/>
          <w:sz w:val="24"/>
          <w:szCs w:val="24"/>
          <w:lang w:eastAsia="cs-CZ"/>
        </w:rPr>
        <w:t xml:space="preserve">akce </w:t>
      </w:r>
      <w:r w:rsidRPr="005848D4">
        <w:rPr>
          <w:rFonts w:ascii="Century Schoolbook" w:eastAsia="Times New Roman" w:hAnsi="Century Schoolbook" w:cs="Century Schoolbook"/>
          <w:bCs/>
          <w:color w:val="000000"/>
          <w:sz w:val="24"/>
          <w:szCs w:val="24"/>
          <w:lang w:eastAsia="cs-CZ"/>
        </w:rPr>
        <w:t>rozvinuta jako v letech předešlých. Pro zajímavost uvá</w:t>
      </w:r>
      <w:r w:rsidRPr="005848D4">
        <w:rPr>
          <w:rFonts w:ascii="Century Schoolbook" w:eastAsia="Times New Roman" w:hAnsi="Century Schoolbook" w:cs="Century Schoolbook"/>
          <w:bCs/>
          <w:color w:val="000000"/>
          <w:sz w:val="24"/>
          <w:szCs w:val="24"/>
          <w:lang w:eastAsia="cs-CZ"/>
        </w:rPr>
        <w:softHyphen/>
      </w:r>
      <w:r w:rsidRPr="005848D4">
        <w:rPr>
          <w:rFonts w:ascii="Century Schoolbook" w:eastAsia="Times New Roman" w:hAnsi="Century Schoolbook" w:cs="Century Schoolbook"/>
          <w:color w:val="000000"/>
          <w:sz w:val="24"/>
          <w:szCs w:val="24"/>
          <w:lang w:eastAsia="cs-CZ"/>
        </w:rPr>
        <w:t xml:space="preserve">díme </w:t>
      </w:r>
      <w:r w:rsidRPr="005848D4">
        <w:rPr>
          <w:rFonts w:ascii="Century Schoolbook" w:eastAsia="Times New Roman" w:hAnsi="Century Schoolbook" w:cs="Century Schoolbook"/>
          <w:bCs/>
          <w:color w:val="000000"/>
          <w:sz w:val="24"/>
          <w:szCs w:val="24"/>
          <w:lang w:eastAsia="cs-CZ"/>
        </w:rPr>
        <w:t xml:space="preserve">o čtenářské obci našich chovanců, že s ohledem na jejich </w:t>
      </w:r>
      <w:r w:rsidRPr="005848D4">
        <w:rPr>
          <w:rFonts w:ascii="Century Schoolbook" w:eastAsia="Times New Roman" w:hAnsi="Century Schoolbook" w:cs="Century Schoolbook"/>
          <w:color w:val="000000"/>
          <w:sz w:val="24"/>
          <w:szCs w:val="24"/>
          <w:lang w:eastAsia="cs-CZ"/>
        </w:rPr>
        <w:t xml:space="preserve">počet </w:t>
      </w:r>
      <w:r w:rsidRPr="005848D4">
        <w:rPr>
          <w:rFonts w:ascii="Century Schoolbook" w:eastAsia="Times New Roman" w:hAnsi="Century Schoolbook" w:cs="Century Schoolbook"/>
          <w:bCs/>
          <w:color w:val="000000"/>
          <w:sz w:val="24"/>
          <w:szCs w:val="24"/>
          <w:lang w:eastAsia="cs-CZ"/>
        </w:rPr>
        <w:t xml:space="preserve">v roce 1932 bylo zjištěno, že nejméně četli hoši-Němci; </w:t>
      </w:r>
      <w:r w:rsidRPr="005848D4">
        <w:rPr>
          <w:rFonts w:ascii="Century Schoolbook" w:eastAsia="Times New Roman" w:hAnsi="Century Schoolbook" w:cs="Century Schoolbook"/>
          <w:color w:val="000000"/>
          <w:sz w:val="24"/>
          <w:szCs w:val="24"/>
          <w:lang w:eastAsia="cs-CZ"/>
        </w:rPr>
        <w:t xml:space="preserve">hoši české </w:t>
      </w:r>
      <w:r w:rsidRPr="005848D4">
        <w:rPr>
          <w:rFonts w:ascii="Century Schoolbook" w:eastAsia="Times New Roman" w:hAnsi="Century Schoolbook" w:cs="Century Schoolbook"/>
          <w:bCs/>
          <w:color w:val="000000"/>
          <w:sz w:val="24"/>
          <w:szCs w:val="24"/>
          <w:lang w:eastAsia="cs-CZ"/>
        </w:rPr>
        <w:t>národnosti přečetli l</w:t>
      </w:r>
      <w:r w:rsidRPr="005848D4">
        <w:rPr>
          <w:rFonts w:ascii="Century Schoolbook" w:eastAsia="Times New Roman" w:hAnsi="Century Schoolbook" w:cs="Century Schoolbook"/>
          <w:bCs/>
          <w:color w:val="000000"/>
          <w:sz w:val="24"/>
          <w:szCs w:val="24"/>
          <w:lang w:val="en-US"/>
        </w:rPr>
        <w:t>¾</w:t>
      </w:r>
      <w:r w:rsidRPr="005848D4">
        <w:rPr>
          <w:rFonts w:ascii="Century Schoolbook" w:eastAsia="Times New Roman" w:hAnsi="Century Schoolbook" w:cs="Century Schoolbook"/>
          <w:bCs/>
          <w:color w:val="000000"/>
          <w:sz w:val="24"/>
          <w:szCs w:val="24"/>
          <w:lang w:eastAsia="cs-CZ"/>
        </w:rPr>
        <w:t>krát, dívky-</w:t>
      </w:r>
      <w:proofErr w:type="spellStart"/>
      <w:r w:rsidRPr="005848D4">
        <w:rPr>
          <w:rFonts w:ascii="Century Schoolbook" w:eastAsia="Times New Roman" w:hAnsi="Century Schoolbook" w:cs="Century Schoolbook"/>
          <w:bCs/>
          <w:color w:val="000000"/>
          <w:sz w:val="24"/>
          <w:szCs w:val="24"/>
          <w:lang w:eastAsia="cs-CZ"/>
        </w:rPr>
        <w:t>češky</w:t>
      </w:r>
      <w:proofErr w:type="spellEnd"/>
      <w:r w:rsidRPr="005848D4">
        <w:rPr>
          <w:rFonts w:ascii="Century Schoolbook" w:eastAsia="Times New Roman" w:hAnsi="Century Schoolbook" w:cs="Century Schoolbook"/>
          <w:bCs/>
          <w:color w:val="000000"/>
          <w:sz w:val="24"/>
          <w:szCs w:val="24"/>
          <w:lang w:eastAsia="cs-CZ"/>
        </w:rPr>
        <w:t xml:space="preserve"> 4</w:t>
      </w:r>
      <w:r w:rsidRPr="005848D4">
        <w:rPr>
          <w:rFonts w:ascii="Century Schoolbook" w:eastAsia="Times New Roman" w:hAnsi="Century Schoolbook" w:cs="Century Schoolbook"/>
          <w:bCs/>
          <w:color w:val="000000"/>
          <w:sz w:val="24"/>
          <w:szCs w:val="24"/>
          <w:lang w:val="en-US"/>
        </w:rPr>
        <w:t>½</w:t>
      </w:r>
      <w:r w:rsidRPr="005848D4">
        <w:rPr>
          <w:rFonts w:ascii="Century Schoolbook" w:eastAsia="Times New Roman" w:hAnsi="Century Schoolbook" w:cs="Century Schoolbook"/>
          <w:bCs/>
          <w:color w:val="000000"/>
          <w:sz w:val="24"/>
          <w:szCs w:val="24"/>
          <w:lang w:eastAsia="cs-CZ"/>
        </w:rPr>
        <w:t xml:space="preserve">krát </w:t>
      </w:r>
      <w:r w:rsidRPr="005848D4">
        <w:rPr>
          <w:rFonts w:ascii="Century Schoolbook" w:eastAsia="Times New Roman" w:hAnsi="Century Schoolbook" w:cs="Century Schoolbook"/>
          <w:color w:val="000000"/>
          <w:sz w:val="24"/>
          <w:szCs w:val="24"/>
          <w:lang w:eastAsia="cs-CZ"/>
        </w:rPr>
        <w:t xml:space="preserve">a dívky </w:t>
      </w:r>
      <w:r w:rsidRPr="005848D4">
        <w:rPr>
          <w:rFonts w:ascii="Century Schoolbook" w:eastAsia="Times New Roman" w:hAnsi="Century Schoolbook" w:cs="Century Schoolbook"/>
          <w:bCs/>
          <w:color w:val="000000"/>
          <w:sz w:val="24"/>
          <w:szCs w:val="24"/>
          <w:lang w:eastAsia="cs-CZ"/>
        </w:rPr>
        <w:t>německé národnosti 5krát více knih.</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bCs/>
          <w:color w:val="000000"/>
          <w:sz w:val="24"/>
          <w:szCs w:val="24"/>
          <w:lang w:eastAsia="cs-CZ"/>
        </w:rPr>
        <w:t>Vyučování esperantu s nevšední ochotou se věnovala právě jako v letech předešlých sl. Anna Nývltová a sl. R. Kratochví</w:t>
      </w:r>
      <w:r w:rsidRPr="005848D4">
        <w:rPr>
          <w:rFonts w:ascii="Century Schoolbook" w:eastAsia="Times New Roman" w:hAnsi="Century Schoolbook" w:cs="Century Schoolbook"/>
          <w:bCs/>
          <w:color w:val="000000"/>
          <w:sz w:val="24"/>
          <w:szCs w:val="24"/>
          <w:lang w:eastAsia="cs-CZ"/>
        </w:rPr>
        <w:softHyphen/>
        <w:t xml:space="preserve">lová, pp. H. Moder, J. Baroch a R. </w:t>
      </w:r>
      <w:proofErr w:type="spellStart"/>
      <w:r w:rsidRPr="005848D4">
        <w:rPr>
          <w:rFonts w:ascii="Century Schoolbook" w:eastAsia="Times New Roman" w:hAnsi="Century Schoolbook" w:cs="Century Schoolbook"/>
          <w:bCs/>
          <w:color w:val="000000"/>
          <w:sz w:val="24"/>
          <w:szCs w:val="24"/>
          <w:lang w:eastAsia="cs-CZ"/>
        </w:rPr>
        <w:t>Zarboch</w:t>
      </w:r>
      <w:proofErr w:type="spellEnd"/>
      <w:r w:rsidRPr="005848D4">
        <w:rPr>
          <w:rFonts w:ascii="Century Schoolbook" w:eastAsia="Times New Roman" w:hAnsi="Century Schoolbook" w:cs="Century Schoolbook"/>
          <w:bCs/>
          <w:color w:val="000000"/>
          <w:sz w:val="24"/>
          <w:szCs w:val="24"/>
          <w:lang w:eastAsia="cs-CZ"/>
        </w:rPr>
        <w:t>.</w:t>
      </w:r>
    </w:p>
    <w:p w:rsidR="00220FB7" w:rsidRPr="005848D4" w:rsidRDefault="00220FB7"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bCs/>
          <w:color w:val="000000"/>
          <w:sz w:val="24"/>
          <w:szCs w:val="24"/>
          <w:lang w:eastAsia="cs-CZ"/>
        </w:rPr>
        <w:t xml:space="preserve">Důležitého významu v zájmu zdraví chovanců jsou tělesná cvičení, jež vzorně řídili v hodinách tělocviku jako již minulá léta sl. Pavla Petráčková, L. </w:t>
      </w:r>
      <w:proofErr w:type="spellStart"/>
      <w:r w:rsidRPr="005848D4">
        <w:rPr>
          <w:rFonts w:ascii="Century Schoolbook" w:eastAsia="Times New Roman" w:hAnsi="Century Schoolbook" w:cs="Century Schoolbook"/>
          <w:bCs/>
          <w:color w:val="000000"/>
          <w:sz w:val="24"/>
          <w:szCs w:val="24"/>
          <w:lang w:eastAsia="cs-CZ"/>
        </w:rPr>
        <w:t>Přibáňová</w:t>
      </w:r>
      <w:proofErr w:type="spellEnd"/>
      <w:r w:rsidRPr="005848D4">
        <w:rPr>
          <w:rFonts w:ascii="Century Schoolbook" w:eastAsia="Times New Roman" w:hAnsi="Century Schoolbook" w:cs="Century Schoolbook"/>
          <w:bCs/>
          <w:color w:val="000000"/>
          <w:sz w:val="24"/>
          <w:szCs w:val="24"/>
          <w:lang w:eastAsia="cs-CZ"/>
        </w:rPr>
        <w:t xml:space="preserve">, Emilie </w:t>
      </w:r>
      <w:proofErr w:type="spellStart"/>
      <w:r w:rsidRPr="005848D4">
        <w:rPr>
          <w:rFonts w:ascii="Century Schoolbook" w:eastAsia="Times New Roman" w:hAnsi="Century Schoolbook" w:cs="Century Schoolbook"/>
          <w:bCs/>
          <w:color w:val="000000"/>
          <w:sz w:val="24"/>
          <w:szCs w:val="24"/>
          <w:lang w:eastAsia="cs-CZ"/>
        </w:rPr>
        <w:t>Mágrová</w:t>
      </w:r>
      <w:proofErr w:type="spellEnd"/>
      <w:r w:rsidRPr="005848D4">
        <w:rPr>
          <w:rFonts w:ascii="Century Schoolbook" w:eastAsia="Times New Roman" w:hAnsi="Century Schoolbook" w:cs="Century Schoolbook"/>
          <w:bCs/>
          <w:color w:val="000000"/>
          <w:sz w:val="24"/>
          <w:szCs w:val="24"/>
          <w:lang w:eastAsia="cs-CZ"/>
        </w:rPr>
        <w:t xml:space="preserve">, B. Čajková, Z. Čermáková </w:t>
      </w:r>
      <w:r w:rsidRPr="005848D4">
        <w:rPr>
          <w:rFonts w:ascii="Century Schoolbook" w:eastAsia="Times New Roman" w:hAnsi="Century Schoolbook" w:cs="Century Schoolbook"/>
          <w:color w:val="000000"/>
          <w:sz w:val="24"/>
          <w:szCs w:val="24"/>
          <w:lang w:eastAsia="cs-CZ"/>
        </w:rPr>
        <w:t xml:space="preserve">a </w:t>
      </w:r>
      <w:r w:rsidRPr="005848D4">
        <w:rPr>
          <w:rFonts w:ascii="Century Schoolbook" w:eastAsia="Times New Roman" w:hAnsi="Century Schoolbook" w:cs="Century Schoolbook"/>
          <w:bCs/>
          <w:color w:val="000000"/>
          <w:sz w:val="24"/>
          <w:szCs w:val="24"/>
          <w:lang w:eastAsia="cs-CZ"/>
        </w:rPr>
        <w:t xml:space="preserve">pp. V. </w:t>
      </w:r>
      <w:proofErr w:type="spellStart"/>
      <w:r w:rsidRPr="005848D4">
        <w:rPr>
          <w:rFonts w:ascii="Century Schoolbook" w:eastAsia="Times New Roman" w:hAnsi="Century Schoolbook" w:cs="Century Schoolbook"/>
          <w:bCs/>
          <w:color w:val="000000"/>
          <w:sz w:val="24"/>
          <w:szCs w:val="24"/>
          <w:lang w:eastAsia="cs-CZ"/>
        </w:rPr>
        <w:t>Runt</w:t>
      </w:r>
      <w:proofErr w:type="spellEnd"/>
      <w:r w:rsidRPr="005848D4">
        <w:rPr>
          <w:rFonts w:ascii="Century Schoolbook" w:eastAsia="Times New Roman" w:hAnsi="Century Schoolbook" w:cs="Century Schoolbook"/>
          <w:bCs/>
          <w:color w:val="000000"/>
          <w:sz w:val="24"/>
          <w:szCs w:val="24"/>
          <w:lang w:eastAsia="cs-CZ"/>
        </w:rPr>
        <w:t xml:space="preserve"> a O. Tichý. V druhé polovici roku byla zavedena pro dívky rytmická cvičení, konaná již ve vlastní tělocvičně ústavu a řízená s nevšední obětavostí pí. Mílou </w:t>
      </w:r>
      <w:proofErr w:type="spellStart"/>
      <w:r w:rsidRPr="005848D4">
        <w:rPr>
          <w:rFonts w:ascii="Century Schoolbook" w:eastAsia="Times New Roman" w:hAnsi="Century Schoolbook" w:cs="Century Schoolbook"/>
          <w:bCs/>
          <w:color w:val="000000"/>
          <w:sz w:val="24"/>
          <w:szCs w:val="24"/>
          <w:lang w:eastAsia="cs-CZ"/>
        </w:rPr>
        <w:t>Lenzovou</w:t>
      </w:r>
      <w:proofErr w:type="spellEnd"/>
      <w:r w:rsidRPr="005848D4">
        <w:rPr>
          <w:rFonts w:ascii="Century Schoolbook" w:eastAsia="Times New Roman" w:hAnsi="Century Schoolbook" w:cs="Century Schoolbook"/>
          <w:bCs/>
          <w:color w:val="000000"/>
          <w:sz w:val="24"/>
          <w:szCs w:val="24"/>
          <w:lang w:eastAsia="cs-CZ"/>
        </w:rPr>
        <w:t>, učitelkou rytmiky.</w:t>
      </w:r>
    </w:p>
    <w:p w:rsidR="00523E65" w:rsidRPr="005848D4" w:rsidRDefault="00220FB7" w:rsidP="005848D4">
      <w:pPr>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bCs/>
          <w:color w:val="000000"/>
          <w:sz w:val="24"/>
          <w:szCs w:val="24"/>
          <w:lang w:eastAsia="cs-CZ"/>
        </w:rPr>
        <w:t xml:space="preserve">V roce 1932 byli opět zásluhou p. </w:t>
      </w:r>
      <w:proofErr w:type="spellStart"/>
      <w:r w:rsidRPr="005848D4">
        <w:rPr>
          <w:rFonts w:ascii="Century Schoolbook" w:eastAsia="Times New Roman" w:hAnsi="Century Schoolbook" w:cs="Century Schoolbook"/>
          <w:bCs/>
          <w:color w:val="000000"/>
          <w:sz w:val="24"/>
          <w:szCs w:val="24"/>
          <w:lang w:eastAsia="cs-CZ"/>
        </w:rPr>
        <w:t>MUDra</w:t>
      </w:r>
      <w:proofErr w:type="spellEnd"/>
      <w:r w:rsidRPr="005848D4">
        <w:rPr>
          <w:rFonts w:ascii="Century Schoolbook" w:eastAsia="Times New Roman" w:hAnsi="Century Schoolbook" w:cs="Century Schoolbook"/>
          <w:bCs/>
          <w:color w:val="000000"/>
          <w:sz w:val="24"/>
          <w:szCs w:val="24"/>
          <w:lang w:eastAsia="cs-CZ"/>
        </w:rPr>
        <w:t xml:space="preserve"> Rudolfa </w:t>
      </w:r>
      <w:proofErr w:type="spellStart"/>
      <w:r w:rsidRPr="005848D4">
        <w:rPr>
          <w:rFonts w:ascii="Century Schoolbook" w:eastAsia="Times New Roman" w:hAnsi="Century Schoolbook" w:cs="Century Schoolbook"/>
          <w:bCs/>
          <w:color w:val="000000"/>
          <w:sz w:val="24"/>
          <w:szCs w:val="24"/>
          <w:lang w:eastAsia="cs-CZ"/>
        </w:rPr>
        <w:t>Kuha</w:t>
      </w:r>
      <w:proofErr w:type="spellEnd"/>
      <w:r w:rsidRPr="005848D4">
        <w:rPr>
          <w:rFonts w:ascii="Century Schoolbook" w:eastAsia="Times New Roman" w:hAnsi="Century Schoolbook" w:cs="Century Schoolbook"/>
          <w:bCs/>
          <w:color w:val="000000"/>
          <w:sz w:val="24"/>
          <w:szCs w:val="24"/>
          <w:lang w:eastAsia="cs-CZ"/>
        </w:rPr>
        <w:t xml:space="preserve"> vy</w:t>
      </w:r>
      <w:r w:rsidRPr="005848D4">
        <w:rPr>
          <w:rFonts w:ascii="Century Schoolbook" w:eastAsia="Times New Roman" w:hAnsi="Century Schoolbook" w:cs="Century Schoolbook"/>
          <w:bCs/>
          <w:color w:val="000000"/>
          <w:sz w:val="24"/>
          <w:szCs w:val="24"/>
          <w:lang w:eastAsia="cs-CZ"/>
        </w:rPr>
        <w:softHyphen/>
        <w:t>cvičeni v masáži za jeho dozoru 2 hoši a 2 dívky. Je milou naší povinností, poděkovati pí. A. Huňkové, majitelce půjčovny ma</w:t>
      </w:r>
      <w:r w:rsidR="00523E65" w:rsidRPr="005848D4">
        <w:rPr>
          <w:rFonts w:ascii="Century Schoolbook" w:eastAsia="Times New Roman" w:hAnsi="Century Schoolbook" w:cs="Century Schoolbook"/>
          <w:color w:val="000000"/>
          <w:sz w:val="24"/>
          <w:szCs w:val="24"/>
          <w:lang w:eastAsia="cs-CZ"/>
        </w:rPr>
        <w:t>sek v Praze. za bezplatné půjčování masek k divadelním představením, jež chovanci již několikráte hráli.</w:t>
      </w:r>
    </w:p>
    <w:p w:rsidR="00523E65" w:rsidRPr="005848D4" w:rsidRDefault="00523E65"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Z dalších přátel ústavu, kteří z ochoty pracovali ve pro</w:t>
      </w:r>
      <w:r w:rsidRPr="005848D4">
        <w:rPr>
          <w:rFonts w:ascii="Century Schoolbook" w:eastAsia="Times New Roman" w:hAnsi="Century Schoolbook" w:cs="Century Schoolbook"/>
          <w:color w:val="000000"/>
          <w:sz w:val="24"/>
          <w:szCs w:val="24"/>
          <w:lang w:eastAsia="cs-CZ"/>
        </w:rPr>
        <w:softHyphen/>
        <w:t xml:space="preserve">spěch chovanců, jsou to: sl. Anna </w:t>
      </w:r>
      <w:proofErr w:type="spellStart"/>
      <w:r w:rsidRPr="005848D4">
        <w:rPr>
          <w:rFonts w:ascii="Century Schoolbook" w:eastAsia="Times New Roman" w:hAnsi="Century Schoolbook" w:cs="Century Schoolbook"/>
          <w:color w:val="000000"/>
          <w:sz w:val="24"/>
          <w:szCs w:val="24"/>
          <w:lang w:eastAsia="cs-CZ"/>
        </w:rPr>
        <w:t>Roštejnská</w:t>
      </w:r>
      <w:proofErr w:type="spellEnd"/>
      <w:r w:rsidRPr="005848D4">
        <w:rPr>
          <w:rFonts w:ascii="Century Schoolbook" w:eastAsia="Times New Roman" w:hAnsi="Century Schoolbook" w:cs="Century Schoolbook"/>
          <w:color w:val="000000"/>
          <w:sz w:val="24"/>
          <w:szCs w:val="24"/>
          <w:lang w:eastAsia="cs-CZ"/>
        </w:rPr>
        <w:t xml:space="preserve">, členové besedy »Probuzení« v Žižkově, p. Bedřich </w:t>
      </w:r>
      <w:proofErr w:type="spellStart"/>
      <w:r w:rsidRPr="005848D4">
        <w:rPr>
          <w:rFonts w:ascii="Century Schoolbook" w:eastAsia="Times New Roman" w:hAnsi="Century Schoolbook" w:cs="Century Schoolbook"/>
          <w:color w:val="000000"/>
          <w:sz w:val="24"/>
          <w:szCs w:val="24"/>
          <w:lang w:eastAsia="cs-CZ"/>
        </w:rPr>
        <w:t>Pišl</w:t>
      </w:r>
      <w:proofErr w:type="spellEnd"/>
      <w:r w:rsidRPr="005848D4">
        <w:rPr>
          <w:rFonts w:ascii="Century Schoolbook" w:eastAsia="Times New Roman" w:hAnsi="Century Schoolbook" w:cs="Century Schoolbook"/>
          <w:color w:val="000000"/>
          <w:sz w:val="24"/>
          <w:szCs w:val="24"/>
          <w:lang w:eastAsia="cs-CZ"/>
        </w:rPr>
        <w:t xml:space="preserve">, p. Trdla, sl. Kozlová,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xml:space="preserve"> Kinclová,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xml:space="preserve">. Marta Paterová, pí. J. </w:t>
      </w:r>
      <w:proofErr w:type="spellStart"/>
      <w:r w:rsidRPr="005848D4">
        <w:rPr>
          <w:rFonts w:ascii="Century Schoolbook" w:eastAsia="Times New Roman" w:hAnsi="Century Schoolbook" w:cs="Century Schoolbook"/>
          <w:color w:val="000000"/>
          <w:sz w:val="24"/>
          <w:szCs w:val="24"/>
          <w:lang w:eastAsia="cs-CZ"/>
        </w:rPr>
        <w:t>Bendová</w:t>
      </w:r>
      <w:proofErr w:type="spellEnd"/>
      <w:r w:rsidRPr="005848D4">
        <w:rPr>
          <w:rFonts w:ascii="Century Schoolbook" w:eastAsia="Times New Roman" w:hAnsi="Century Schoolbook" w:cs="Century Schoolbook"/>
          <w:color w:val="000000"/>
          <w:sz w:val="24"/>
          <w:szCs w:val="24"/>
          <w:lang w:eastAsia="cs-CZ"/>
        </w:rPr>
        <w:t xml:space="preserve">-Trojánková, p. Josef Vrabec, p. </w:t>
      </w:r>
      <w:proofErr w:type="spellStart"/>
      <w:r w:rsidRPr="005848D4">
        <w:rPr>
          <w:rFonts w:ascii="Century Schoolbook" w:eastAsia="Times New Roman" w:hAnsi="Century Schoolbook" w:cs="Century Schoolbook"/>
          <w:color w:val="000000"/>
          <w:sz w:val="24"/>
          <w:szCs w:val="24"/>
          <w:lang w:eastAsia="cs-CZ"/>
        </w:rPr>
        <w:t>Lindner</w:t>
      </w:r>
      <w:proofErr w:type="spellEnd"/>
      <w:r w:rsidRPr="005848D4">
        <w:rPr>
          <w:rFonts w:ascii="Century Schoolbook" w:eastAsia="Times New Roman" w:hAnsi="Century Schoolbook" w:cs="Century Schoolbook"/>
          <w:color w:val="000000"/>
          <w:sz w:val="24"/>
          <w:szCs w:val="24"/>
          <w:lang w:eastAsia="cs-CZ"/>
        </w:rPr>
        <w:t xml:space="preserve">,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xml:space="preserve">. J. </w:t>
      </w:r>
      <w:proofErr w:type="spellStart"/>
      <w:r w:rsidRPr="005848D4">
        <w:rPr>
          <w:rFonts w:ascii="Century Schoolbook" w:eastAsia="Times New Roman" w:hAnsi="Century Schoolbook" w:cs="Century Schoolbook"/>
          <w:color w:val="000000"/>
          <w:sz w:val="24"/>
          <w:szCs w:val="24"/>
          <w:lang w:eastAsia="cs-CZ"/>
        </w:rPr>
        <w:t>Nyklíčková</w:t>
      </w:r>
      <w:proofErr w:type="spellEnd"/>
      <w:r w:rsidRPr="005848D4">
        <w:rPr>
          <w:rFonts w:ascii="Century Schoolbook" w:eastAsia="Times New Roman" w:hAnsi="Century Schoolbook" w:cs="Century Schoolbook"/>
          <w:color w:val="000000"/>
          <w:sz w:val="24"/>
          <w:szCs w:val="24"/>
          <w:lang w:eastAsia="cs-CZ"/>
        </w:rPr>
        <w:t xml:space="preserve">, pí. M. Šustová, p. Karel </w:t>
      </w:r>
      <w:proofErr w:type="spellStart"/>
      <w:r w:rsidRPr="005848D4">
        <w:rPr>
          <w:rFonts w:ascii="Century Schoolbook" w:eastAsia="Times New Roman" w:hAnsi="Century Schoolbook" w:cs="Century Schoolbook"/>
          <w:color w:val="000000"/>
          <w:sz w:val="24"/>
          <w:szCs w:val="24"/>
          <w:lang w:eastAsia="cs-CZ"/>
        </w:rPr>
        <w:t>Riegel</w:t>
      </w:r>
      <w:proofErr w:type="spellEnd"/>
      <w:r w:rsidRPr="005848D4">
        <w:rPr>
          <w:rFonts w:ascii="Century Schoolbook" w:eastAsia="Times New Roman" w:hAnsi="Century Schoolbook" w:cs="Century Schoolbook"/>
          <w:color w:val="000000"/>
          <w:sz w:val="24"/>
          <w:szCs w:val="24"/>
          <w:lang w:eastAsia="cs-CZ"/>
        </w:rPr>
        <w:t xml:space="preserve">,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xml:space="preserve">. Milada </w:t>
      </w:r>
      <w:proofErr w:type="spellStart"/>
      <w:r w:rsidRPr="005848D4">
        <w:rPr>
          <w:rFonts w:ascii="Century Schoolbook" w:eastAsia="Times New Roman" w:hAnsi="Century Schoolbook" w:cs="Century Schoolbook"/>
          <w:color w:val="000000"/>
          <w:sz w:val="24"/>
          <w:szCs w:val="24"/>
          <w:lang w:eastAsia="cs-CZ"/>
        </w:rPr>
        <w:t>Bulánková</w:t>
      </w:r>
      <w:proofErr w:type="spellEnd"/>
      <w:r w:rsidRPr="005848D4">
        <w:rPr>
          <w:rFonts w:ascii="Century Schoolbook" w:eastAsia="Times New Roman" w:hAnsi="Century Schoolbook" w:cs="Century Schoolbook"/>
          <w:color w:val="000000"/>
          <w:sz w:val="24"/>
          <w:szCs w:val="24"/>
          <w:lang w:eastAsia="cs-CZ"/>
        </w:rPr>
        <w:t xml:space="preserve">,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xml:space="preserve">. V. Vilímová, p. j. Láska, p. A. Pražan, sl. A. </w:t>
      </w:r>
      <w:proofErr w:type="spellStart"/>
      <w:r w:rsidRPr="005848D4">
        <w:rPr>
          <w:rFonts w:ascii="Century Schoolbook" w:eastAsia="Times New Roman" w:hAnsi="Century Schoolbook" w:cs="Century Schoolbook"/>
          <w:color w:val="000000"/>
          <w:sz w:val="24"/>
          <w:szCs w:val="24"/>
          <w:lang w:eastAsia="cs-CZ"/>
        </w:rPr>
        <w:t>Šarfová</w:t>
      </w:r>
      <w:proofErr w:type="spellEnd"/>
      <w:r w:rsidRPr="005848D4">
        <w:rPr>
          <w:rFonts w:ascii="Century Schoolbook" w:eastAsia="Times New Roman" w:hAnsi="Century Schoolbook" w:cs="Century Schoolbook"/>
          <w:color w:val="000000"/>
          <w:sz w:val="24"/>
          <w:szCs w:val="24"/>
          <w:lang w:eastAsia="cs-CZ"/>
        </w:rPr>
        <w:t xml:space="preserve">, </w:t>
      </w:r>
      <w:proofErr w:type="spellStart"/>
      <w:r w:rsidRPr="005848D4">
        <w:rPr>
          <w:rFonts w:ascii="Century Schoolbook" w:eastAsia="Times New Roman" w:hAnsi="Century Schoolbook" w:cs="Century Schoolbook"/>
          <w:color w:val="000000"/>
          <w:sz w:val="24"/>
          <w:szCs w:val="24"/>
          <w:lang w:eastAsia="cs-CZ"/>
        </w:rPr>
        <w:t>sl</w:t>
      </w:r>
      <w:proofErr w:type="spellEnd"/>
      <w:r w:rsidRPr="005848D4">
        <w:rPr>
          <w:rFonts w:ascii="Century Schoolbook" w:eastAsia="Times New Roman" w:hAnsi="Century Schoolbook" w:cs="Century Schoolbook"/>
          <w:color w:val="000000"/>
          <w:sz w:val="24"/>
          <w:szCs w:val="24"/>
          <w:lang w:eastAsia="cs-CZ"/>
        </w:rPr>
        <w:t>. A. Kloudová, sl. Marie Šimková, sl. M. Zázvorková, sl. M. Bartoňková, sl. A. Šourková.</w:t>
      </w:r>
    </w:p>
    <w:p w:rsidR="00523E65" w:rsidRDefault="00523E65" w:rsidP="005848D4">
      <w:pPr>
        <w:spacing w:after="0" w:line="240" w:lineRule="auto"/>
        <w:ind w:firstLine="706"/>
        <w:jc w:val="both"/>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Všichni tito pánové a dámy, i ti, kteří snad opomenutím nebyli jmenováni, vykonali dobré dílo; jedinou odměnou jest jim vděčnost chovanců a vědomí, že jim prospěli. Vyslovujeme tímto také jménem chovanců všem upřímné a srdečné podě</w:t>
      </w:r>
      <w:r w:rsidRPr="005848D4">
        <w:rPr>
          <w:rFonts w:ascii="Century Schoolbook" w:eastAsia="Times New Roman" w:hAnsi="Century Schoolbook" w:cs="Century Schoolbook"/>
          <w:color w:val="000000"/>
          <w:sz w:val="24"/>
          <w:szCs w:val="24"/>
          <w:lang w:eastAsia="cs-CZ"/>
        </w:rPr>
        <w:softHyphen/>
        <w:t>kování a připojujeme prosbu o zachování přízně a o získání ještě dalších přátel ústavu.</w:t>
      </w:r>
    </w:p>
    <w:p w:rsidR="005848D4" w:rsidRDefault="005848D4">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523E65" w:rsidRPr="00523E65" w:rsidRDefault="00523E65" w:rsidP="005848D4">
      <w:pPr>
        <w:spacing w:after="0" w:line="240" w:lineRule="auto"/>
        <w:jc w:val="center"/>
        <w:rPr>
          <w:rFonts w:ascii="Times New Roman" w:eastAsia="Times New Roman" w:hAnsi="Times New Roman"/>
          <w:sz w:val="24"/>
          <w:szCs w:val="24"/>
        </w:rPr>
      </w:pPr>
      <w:r w:rsidRPr="005848D4">
        <w:rPr>
          <w:rFonts w:ascii="Century Schoolbook" w:eastAsia="Times New Roman" w:hAnsi="Century Schoolbook" w:cs="Century Schoolbook"/>
          <w:b/>
          <w:bCs/>
          <w:color w:val="000000"/>
          <w:sz w:val="36"/>
          <w:szCs w:val="18"/>
          <w:lang w:eastAsia="cs-CZ"/>
        </w:rPr>
        <w:lastRenderedPageBreak/>
        <w:t>Řemeslný výcvik.</w:t>
      </w:r>
    </w:p>
    <w:p w:rsidR="00523E65" w:rsidRPr="005848D4" w:rsidRDefault="00523E65" w:rsidP="00523E65">
      <w:pPr>
        <w:spacing w:after="0" w:line="240" w:lineRule="auto"/>
        <w:rPr>
          <w:rFonts w:ascii="Century Schoolbook" w:eastAsia="Times New Roman" w:hAnsi="Century Schoolbook" w:cs="Century Schoolbook"/>
          <w:b/>
          <w:color w:val="000000"/>
          <w:sz w:val="24"/>
          <w:szCs w:val="24"/>
          <w:lang w:eastAsia="cs-CZ"/>
        </w:rPr>
      </w:pPr>
      <w:r w:rsidRPr="005848D4">
        <w:rPr>
          <w:rFonts w:ascii="Century Schoolbook" w:eastAsia="Times New Roman" w:hAnsi="Century Schoolbook" w:cs="Century Schoolbook"/>
          <w:b/>
          <w:color w:val="000000"/>
          <w:sz w:val="24"/>
          <w:szCs w:val="24"/>
          <w:lang w:eastAsia="cs-CZ"/>
        </w:rPr>
        <w:t>V roce 1931/1932 byly zhotoveny v dílnách ústavu tytovýrobky:</w:t>
      </w:r>
    </w:p>
    <w:p w:rsidR="005848D4" w:rsidRPr="005848D4" w:rsidRDefault="005848D4" w:rsidP="00523E65">
      <w:pPr>
        <w:spacing w:after="0" w:line="240" w:lineRule="auto"/>
        <w:rPr>
          <w:rFonts w:ascii="Times New Roman" w:eastAsia="Times New Roman" w:hAnsi="Times New Roman"/>
          <w:sz w:val="24"/>
          <w:szCs w:val="24"/>
        </w:rPr>
      </w:pPr>
    </w:p>
    <w:p w:rsidR="00523E65" w:rsidRPr="005848D4" w:rsidRDefault="00523E65"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V dílnách kartáčnických: 18.524/23.116 rýžových, 5.810/5.369 fíbrových, 896/1.009 šatových, vlasových a jiných, 1.426/874 leštících, žíněných a štětinových kartáčů, 2.897/2.756 žíně</w:t>
      </w:r>
      <w:r w:rsidRPr="005848D4">
        <w:rPr>
          <w:rFonts w:ascii="Century Schoolbook" w:eastAsia="Times New Roman" w:hAnsi="Century Schoolbook" w:cs="Century Schoolbook"/>
          <w:color w:val="000000"/>
          <w:sz w:val="24"/>
          <w:szCs w:val="24"/>
          <w:lang w:eastAsia="cs-CZ"/>
        </w:rPr>
        <w:softHyphen/>
        <w:t xml:space="preserve">ných, 831/1.305 rýžových a fíbrových smetáků, 3.206/1.808 </w:t>
      </w:r>
      <w:proofErr w:type="spellStart"/>
      <w:r w:rsidRPr="005848D4">
        <w:rPr>
          <w:rFonts w:ascii="Century Schoolbook" w:eastAsia="Times New Roman" w:hAnsi="Century Schoolbook" w:cs="Century Schoolbook"/>
          <w:color w:val="000000"/>
          <w:sz w:val="24"/>
          <w:szCs w:val="24"/>
          <w:lang w:eastAsia="cs-CZ"/>
        </w:rPr>
        <w:t>silnicových</w:t>
      </w:r>
      <w:proofErr w:type="spellEnd"/>
      <w:r w:rsidRPr="005848D4">
        <w:rPr>
          <w:rFonts w:ascii="Century Schoolbook" w:eastAsia="Times New Roman" w:hAnsi="Century Schoolbook" w:cs="Century Schoolbook"/>
          <w:color w:val="000000"/>
          <w:sz w:val="24"/>
          <w:szCs w:val="24"/>
          <w:lang w:eastAsia="cs-CZ"/>
        </w:rPr>
        <w:t xml:space="preserve">, </w:t>
      </w:r>
      <w:proofErr w:type="spellStart"/>
      <w:r w:rsidRPr="005848D4">
        <w:rPr>
          <w:rFonts w:ascii="Century Schoolbook" w:eastAsia="Times New Roman" w:hAnsi="Century Schoolbook" w:cs="Century Schoolbook"/>
          <w:color w:val="000000"/>
          <w:sz w:val="24"/>
          <w:szCs w:val="24"/>
          <w:lang w:eastAsia="cs-CZ"/>
        </w:rPr>
        <w:t>tennisových</w:t>
      </w:r>
      <w:proofErr w:type="spellEnd"/>
      <w:r w:rsidRPr="005848D4">
        <w:rPr>
          <w:rFonts w:ascii="Century Schoolbook" w:eastAsia="Times New Roman" w:hAnsi="Century Schoolbook" w:cs="Century Schoolbook"/>
          <w:color w:val="000000"/>
          <w:sz w:val="24"/>
          <w:szCs w:val="24"/>
          <w:lang w:eastAsia="cs-CZ"/>
        </w:rPr>
        <w:t xml:space="preserve"> a jiných košťat, 1.309/1.216 </w:t>
      </w:r>
      <w:proofErr w:type="spellStart"/>
      <w:r w:rsidRPr="005848D4">
        <w:rPr>
          <w:rFonts w:ascii="Century Schoolbook" w:eastAsia="Times New Roman" w:hAnsi="Century Schoolbook" w:cs="Century Schoolbook"/>
          <w:color w:val="000000"/>
          <w:sz w:val="24"/>
          <w:szCs w:val="24"/>
          <w:lang w:eastAsia="cs-CZ"/>
        </w:rPr>
        <w:t>šrůbrů</w:t>
      </w:r>
      <w:proofErr w:type="spellEnd"/>
      <w:r w:rsidRPr="005848D4">
        <w:rPr>
          <w:rFonts w:ascii="Century Schoolbook" w:eastAsia="Times New Roman" w:hAnsi="Century Schoolbook" w:cs="Century Schoolbook"/>
          <w:color w:val="000000"/>
          <w:sz w:val="24"/>
          <w:szCs w:val="24"/>
          <w:lang w:eastAsia="cs-CZ"/>
        </w:rPr>
        <w:t xml:space="preserve">, 557/683 </w:t>
      </w:r>
      <w:proofErr w:type="spellStart"/>
      <w:r w:rsidRPr="005848D4">
        <w:rPr>
          <w:rFonts w:ascii="Century Schoolbook" w:eastAsia="Times New Roman" w:hAnsi="Century Schoolbook" w:cs="Century Schoolbook"/>
          <w:color w:val="000000"/>
          <w:sz w:val="24"/>
          <w:szCs w:val="24"/>
          <w:lang w:eastAsia="cs-CZ"/>
        </w:rPr>
        <w:t>klosetových</w:t>
      </w:r>
      <w:proofErr w:type="spellEnd"/>
      <w:r w:rsidRPr="005848D4">
        <w:rPr>
          <w:rFonts w:ascii="Century Schoolbook" w:eastAsia="Times New Roman" w:hAnsi="Century Schoolbook" w:cs="Century Schoolbook"/>
          <w:color w:val="000000"/>
          <w:sz w:val="24"/>
          <w:szCs w:val="24"/>
          <w:lang w:eastAsia="cs-CZ"/>
        </w:rPr>
        <w:t xml:space="preserve"> a 319/581 různých štětek, celkem 35.775/38.907 kusů.</w:t>
      </w:r>
    </w:p>
    <w:p w:rsidR="00523E65" w:rsidRPr="005848D4" w:rsidRDefault="00523E65" w:rsidP="005848D4">
      <w:pPr>
        <w:spacing w:after="0" w:line="240" w:lineRule="auto"/>
        <w:ind w:firstLine="706"/>
        <w:jc w:val="both"/>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V dílně košíkářské bylo zhotoveno: 219/324 kusů proutě</w:t>
      </w:r>
      <w:r w:rsidRPr="005848D4">
        <w:rPr>
          <w:rFonts w:ascii="Century Schoolbook" w:eastAsia="Times New Roman" w:hAnsi="Century Schoolbook" w:cs="Century Schoolbook"/>
          <w:color w:val="000000"/>
          <w:sz w:val="24"/>
          <w:szCs w:val="24"/>
          <w:lang w:eastAsia="cs-CZ"/>
        </w:rPr>
        <w:softHyphen/>
        <w:t>ného a rákosového nábytku, 187/93 lyžařských koleček k holím a opraveno 1.035/963 košů.</w:t>
      </w:r>
    </w:p>
    <w:p w:rsidR="00523E65" w:rsidRPr="005848D4" w:rsidRDefault="00523E65" w:rsidP="005848D4">
      <w:pPr>
        <w:spacing w:after="0" w:line="240" w:lineRule="auto"/>
        <w:ind w:firstLine="706"/>
        <w:jc w:val="both"/>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V dílnách rohožkářských upleteno 14.297/16.525 m copů, zhotoveno 1.386/812 rohoží a kokosových běhounů. Rákosem vypleteno 7/13 kusů nábytku, 502/426 židlí a 21/24 rámů k otop</w:t>
      </w:r>
      <w:r w:rsidRPr="005848D4">
        <w:rPr>
          <w:rFonts w:ascii="Century Schoolbook" w:eastAsia="Times New Roman" w:hAnsi="Century Schoolbook" w:cs="Century Schoolbook"/>
          <w:color w:val="000000"/>
          <w:sz w:val="24"/>
          <w:szCs w:val="24"/>
          <w:lang w:eastAsia="cs-CZ"/>
        </w:rPr>
        <w:softHyphen/>
        <w:t>ným tělesům.</w:t>
      </w:r>
    </w:p>
    <w:p w:rsidR="00523E65" w:rsidRPr="005848D4" w:rsidRDefault="00523E65"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 xml:space="preserve">Na pletacích strojích a v hodinách ženských ručních prací bylo zhotoveno: </w:t>
      </w:r>
      <w:r w:rsidRPr="005848D4">
        <w:rPr>
          <w:rFonts w:ascii="Century Schoolbook" w:eastAsia="Times New Roman" w:hAnsi="Century Schoolbook" w:cs="Century Schoolbook"/>
          <w:i/>
          <w:iCs/>
          <w:color w:val="000000"/>
          <w:spacing w:val="-10"/>
          <w:sz w:val="24"/>
          <w:szCs w:val="24"/>
          <w:lang w:eastAsia="cs-CZ"/>
        </w:rPr>
        <w:t>265/189</w:t>
      </w:r>
      <w:r w:rsidRPr="005848D4">
        <w:rPr>
          <w:rFonts w:ascii="Century Schoolbook" w:eastAsia="Times New Roman" w:hAnsi="Century Schoolbook" w:cs="Century Schoolbook"/>
          <w:color w:val="000000"/>
          <w:sz w:val="24"/>
          <w:szCs w:val="24"/>
          <w:lang w:eastAsia="cs-CZ"/>
        </w:rPr>
        <w:t>párů dámských, 39/76 párů dětských punčoch a 165/395 párů ponožek; 8/12 pletených šatů, 29/47 svetrů, 15/19 přehozů a 4/10 jiných částí obleků, 54/32 kola tkanic, 27/65 různých krajek a vložek, 59/74 vložek do beden na vejce. Opraveno 1.697/1.312 párů punčoch, ponožek a j. ple</w:t>
      </w:r>
      <w:r w:rsidRPr="005848D4">
        <w:rPr>
          <w:rFonts w:ascii="Century Schoolbook" w:eastAsia="Times New Roman" w:hAnsi="Century Schoolbook" w:cs="Century Schoolbook"/>
          <w:color w:val="000000"/>
          <w:sz w:val="24"/>
          <w:szCs w:val="24"/>
          <w:lang w:eastAsia="cs-CZ"/>
        </w:rPr>
        <w:softHyphen/>
        <w:t>teného zboží.</w:t>
      </w:r>
    </w:p>
    <w:p w:rsidR="00523E65" w:rsidRPr="005848D4" w:rsidRDefault="00523E65"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 xml:space="preserve">Koncem roku 1931/1932 byl počet chovanců v jednotlivých dílnách tento: v mužské kartáčovně 17/22, v ženské kartáčovně 13/14, v </w:t>
      </w:r>
      <w:proofErr w:type="spellStart"/>
      <w:r w:rsidRPr="005848D4">
        <w:rPr>
          <w:rFonts w:ascii="Century Schoolbook" w:eastAsia="Times New Roman" w:hAnsi="Century Schoolbook" w:cs="Century Schoolbook"/>
          <w:color w:val="000000"/>
          <w:sz w:val="24"/>
          <w:szCs w:val="24"/>
          <w:lang w:eastAsia="cs-CZ"/>
        </w:rPr>
        <w:t>rohožkárně</w:t>
      </w:r>
      <w:proofErr w:type="spellEnd"/>
      <w:r w:rsidRPr="005848D4">
        <w:rPr>
          <w:rFonts w:ascii="Century Schoolbook" w:eastAsia="Times New Roman" w:hAnsi="Century Schoolbook" w:cs="Century Schoolbook"/>
          <w:color w:val="000000"/>
          <w:sz w:val="24"/>
          <w:szCs w:val="24"/>
          <w:lang w:eastAsia="cs-CZ"/>
        </w:rPr>
        <w:t xml:space="preserve"> 19/17, v košíkárně 11/9. v dílně pro ruční práce 6/11, ve strojní pletárně </w:t>
      </w:r>
      <w:r w:rsidRPr="005848D4">
        <w:rPr>
          <w:rFonts w:ascii="Georgia" w:eastAsia="Times New Roman" w:hAnsi="Georgia" w:cs="Georgia"/>
          <w:color w:val="000000"/>
          <w:sz w:val="24"/>
          <w:szCs w:val="24"/>
          <w:lang w:eastAsia="cs-CZ"/>
        </w:rPr>
        <w:t>8</w:t>
      </w:r>
      <w:r w:rsidRPr="005848D4">
        <w:rPr>
          <w:rFonts w:ascii="Century Schoolbook" w:eastAsia="Times New Roman" w:hAnsi="Century Schoolbook" w:cs="Century Schoolbook"/>
          <w:color w:val="000000"/>
          <w:sz w:val="24"/>
          <w:szCs w:val="24"/>
          <w:lang w:eastAsia="cs-CZ"/>
        </w:rPr>
        <w:t>/</w:t>
      </w:r>
      <w:r w:rsidRPr="005848D4">
        <w:rPr>
          <w:rFonts w:ascii="Georgia" w:eastAsia="Times New Roman" w:hAnsi="Georgia" w:cs="Georgia"/>
          <w:color w:val="000000"/>
          <w:sz w:val="24"/>
          <w:szCs w:val="24"/>
          <w:lang w:eastAsia="cs-CZ"/>
        </w:rPr>
        <w:t>8</w:t>
      </w:r>
      <w:r w:rsidRPr="005848D4">
        <w:rPr>
          <w:rFonts w:ascii="Century Schoolbook" w:eastAsia="Times New Roman" w:hAnsi="Century Schoolbook" w:cs="Century Schoolbook"/>
          <w:color w:val="000000"/>
          <w:sz w:val="24"/>
          <w:szCs w:val="24"/>
          <w:lang w:eastAsia="cs-CZ"/>
        </w:rPr>
        <w:t>; v Krči 19/21.</w:t>
      </w:r>
    </w:p>
    <w:p w:rsidR="005848D4" w:rsidRPr="00523E65" w:rsidRDefault="00523E65"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 xml:space="preserve">V hodinách pánských návštěv v zimní plovárně věnoval se masáží </w:t>
      </w:r>
      <w:r w:rsidRPr="005848D4">
        <w:rPr>
          <w:rFonts w:ascii="Georgia" w:eastAsia="Times New Roman" w:hAnsi="Georgia" w:cs="Georgia"/>
          <w:color w:val="000000"/>
          <w:sz w:val="24"/>
          <w:szCs w:val="24"/>
          <w:lang w:eastAsia="cs-CZ"/>
        </w:rPr>
        <w:t>1/1</w:t>
      </w:r>
      <w:r w:rsidRPr="005848D4">
        <w:rPr>
          <w:rFonts w:ascii="Century Schoolbook" w:eastAsia="Times New Roman" w:hAnsi="Century Schoolbook" w:cs="Century Schoolbook"/>
          <w:color w:val="000000"/>
          <w:sz w:val="24"/>
          <w:szCs w:val="24"/>
          <w:lang w:eastAsia="cs-CZ"/>
        </w:rPr>
        <w:t xml:space="preserve"> chovanec, v hodinách dámských návštěv </w:t>
      </w:r>
      <w:r w:rsidRPr="005848D4">
        <w:rPr>
          <w:rFonts w:ascii="Georgia" w:eastAsia="Times New Roman" w:hAnsi="Georgia" w:cs="Georgia"/>
          <w:color w:val="000000"/>
          <w:sz w:val="24"/>
          <w:szCs w:val="24"/>
          <w:lang w:eastAsia="cs-CZ"/>
        </w:rPr>
        <w:t>6/7</w:t>
      </w:r>
      <w:r w:rsidRPr="005848D4">
        <w:rPr>
          <w:rFonts w:ascii="Century Schoolbook" w:eastAsia="Times New Roman" w:hAnsi="Century Schoolbook" w:cs="Century Schoolbook"/>
          <w:color w:val="000000"/>
          <w:sz w:val="24"/>
          <w:szCs w:val="24"/>
          <w:lang w:eastAsia="cs-CZ"/>
        </w:rPr>
        <w:t xml:space="preserve"> cho</w:t>
      </w:r>
      <w:r w:rsidRPr="005848D4">
        <w:rPr>
          <w:rFonts w:ascii="Century Schoolbook" w:eastAsia="Times New Roman" w:hAnsi="Century Schoolbook" w:cs="Century Schoolbook"/>
          <w:color w:val="000000"/>
          <w:sz w:val="24"/>
          <w:szCs w:val="24"/>
          <w:lang w:eastAsia="cs-CZ"/>
        </w:rPr>
        <w:softHyphen/>
        <w:t>vanek. Vyplétání židlí rákosem učilo se v roce 1931/1932 4/6</w:t>
      </w:r>
      <w:r w:rsidR="005848D4" w:rsidRPr="005848D4">
        <w:rPr>
          <w:rFonts w:ascii="Century Schoolbook" w:eastAsia="Times New Roman" w:hAnsi="Century Schoolbook" w:cs="Century Schoolbook"/>
          <w:color w:val="000000"/>
          <w:sz w:val="24"/>
          <w:szCs w:val="24"/>
          <w:lang w:eastAsia="cs-CZ"/>
        </w:rPr>
        <w:t>chovanců a 7/10 chovanek. Pletením copů k výrobě rohoží bylo zaměstnáno 5/6 chovanců a 20/26 chovanek; hudbě jako povo</w:t>
      </w:r>
      <w:r w:rsidR="005848D4" w:rsidRPr="005848D4">
        <w:rPr>
          <w:rFonts w:ascii="Century Schoolbook" w:eastAsia="Times New Roman" w:hAnsi="Century Schoolbook" w:cs="Century Schoolbook"/>
          <w:color w:val="000000"/>
          <w:sz w:val="24"/>
          <w:szCs w:val="24"/>
          <w:lang w:eastAsia="cs-CZ"/>
        </w:rPr>
        <w:softHyphen/>
        <w:t>lání se učilo 10/11 chovanců a 3/2 chovanky.</w:t>
      </w:r>
    </w:p>
    <w:p w:rsidR="00523E65" w:rsidRPr="005848D4" w:rsidRDefault="00523E65" w:rsidP="00523E65">
      <w:pPr>
        <w:spacing w:after="0" w:line="240" w:lineRule="auto"/>
        <w:rPr>
          <w:rFonts w:ascii="Century Schoolbook" w:eastAsia="Times New Roman" w:hAnsi="Century Schoolbook" w:cs="Century Schoolbook"/>
          <w:color w:val="000000"/>
          <w:sz w:val="24"/>
          <w:szCs w:val="24"/>
          <w:lang w:eastAsia="cs-CZ"/>
        </w:rPr>
      </w:pPr>
    </w:p>
    <w:p w:rsidR="00220FB7" w:rsidRPr="00220FB7" w:rsidRDefault="00523E65" w:rsidP="005848D4">
      <w:pPr>
        <w:spacing w:after="0" w:line="240" w:lineRule="auto"/>
        <w:jc w:val="center"/>
        <w:rPr>
          <w:rFonts w:ascii="Times New Roman" w:eastAsia="Times New Roman" w:hAnsi="Times New Roman"/>
          <w:sz w:val="24"/>
          <w:szCs w:val="24"/>
        </w:rPr>
      </w:pPr>
      <w:r>
        <w:rPr>
          <w:noProof/>
          <w:lang w:eastAsia="cs-CZ"/>
        </w:rPr>
        <w:drawing>
          <wp:inline distT="0" distB="0" distL="0" distR="0">
            <wp:extent cx="5219700" cy="321945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 contrast="40000"/>
                    </a:blip>
                    <a:srcRect t="2225" r="1968" b="3746"/>
                    <a:stretch>
                      <a:fillRect/>
                    </a:stretch>
                  </pic:blipFill>
                  <pic:spPr>
                    <a:xfrm>
                      <a:off x="0" y="0"/>
                      <a:ext cx="5219700" cy="3219450"/>
                    </a:xfrm>
                    <a:prstGeom prst="rect">
                      <a:avLst/>
                    </a:prstGeom>
                  </pic:spPr>
                </pic:pic>
              </a:graphicData>
            </a:graphic>
          </wp:inline>
        </w:drawing>
      </w:r>
    </w:p>
    <w:p w:rsidR="00642C02" w:rsidRDefault="00642C02" w:rsidP="005848D4">
      <w:pPr>
        <w:spacing w:after="0" w:line="240" w:lineRule="auto"/>
        <w:jc w:val="center"/>
        <w:rPr>
          <w:rFonts w:ascii="Century Schoolbook" w:eastAsia="Times New Roman" w:hAnsi="Century Schoolbook" w:cs="Century Schoolbook"/>
          <w:color w:val="000000"/>
          <w:sz w:val="28"/>
          <w:szCs w:val="15"/>
          <w:lang w:eastAsia="cs-CZ"/>
        </w:rPr>
      </w:pPr>
    </w:p>
    <w:p w:rsidR="005848D4" w:rsidRPr="00642C02" w:rsidRDefault="00523E65" w:rsidP="005848D4">
      <w:pPr>
        <w:spacing w:after="0" w:line="240" w:lineRule="auto"/>
        <w:jc w:val="center"/>
        <w:rPr>
          <w:rFonts w:ascii="Century Schoolbook" w:eastAsia="Times New Roman" w:hAnsi="Century Schoolbook" w:cs="Century Schoolbook"/>
          <w:color w:val="000000"/>
          <w:sz w:val="28"/>
          <w:szCs w:val="15"/>
          <w:lang w:eastAsia="cs-CZ"/>
        </w:rPr>
      </w:pPr>
      <w:r w:rsidRPr="00642C02">
        <w:rPr>
          <w:rFonts w:ascii="Century Schoolbook" w:eastAsia="Times New Roman" w:hAnsi="Century Schoolbook" w:cs="Century Schoolbook"/>
          <w:color w:val="000000"/>
          <w:sz w:val="28"/>
          <w:szCs w:val="15"/>
          <w:lang w:eastAsia="cs-CZ"/>
        </w:rPr>
        <w:t>Děti opatrovny naslouchají rozhlasu.</w:t>
      </w:r>
    </w:p>
    <w:p w:rsidR="00523E65" w:rsidRPr="005848D4" w:rsidRDefault="00523E65"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lastRenderedPageBreak/>
        <w:t>Počet a pohyb chovanců.</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t>Na sklonku roku 1931 pečoval Klárův ústav slepců celkem o 131 chovance a to: v hlavním ústavu a Domovině o 117 (61 hocha, 56 dívek) a v opatrovně o 14 (10 hochů, 4 dívky). V tomto roce bylo přijato: do hlavního ústavu a Domoviny 14 chovanců (10 hochů, 4 dívky), do opatrovny 6 dítek (4 hoši, 2 dívky). Během roku vystoupilo 13 chovanců (9 hochů, 4 dívky) z hlav</w:t>
      </w:r>
      <w:r w:rsidRPr="00D20A89">
        <w:rPr>
          <w:rFonts w:ascii="Century Schoolbook" w:eastAsia="Times New Roman" w:hAnsi="Century Schoolbook" w:cs="Century Schoolbook"/>
          <w:bCs/>
          <w:color w:val="000000"/>
          <w:sz w:val="24"/>
          <w:szCs w:val="24"/>
          <w:lang w:eastAsia="cs-CZ"/>
        </w:rPr>
        <w:softHyphen/>
        <w:t>ního ústavu a Domoviny, z opatrovny 7 chovanců (5 hochů a 2 dívky). Z těchto 7 dítek zemřel 1 hoch a 1 dívka, 4 byly pře</w:t>
      </w:r>
      <w:r w:rsidRPr="00D20A89">
        <w:rPr>
          <w:rFonts w:ascii="Century Schoolbook" w:eastAsia="Times New Roman" w:hAnsi="Century Schoolbook" w:cs="Century Schoolbook"/>
          <w:bCs/>
          <w:color w:val="000000"/>
          <w:sz w:val="24"/>
          <w:szCs w:val="24"/>
          <w:lang w:eastAsia="cs-CZ"/>
        </w:rPr>
        <w:softHyphen/>
        <w:t>dány do Deylova ústavu k návštěvě obecné školy a 1 hoch do Německé školy pro slepé v Ústí n./Labem.</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t>Na sklonku roku 1932 pečoval ústav o 139 chovanců a to: v hlavním ústavu a Domovině o 126 (58 hochů, 68 dívek), a v opatrovně o 13 dětí (9 hochů, 4 dívky). V tomto roce bylo přijato: do hlavního ústavu a Domoviny 21 chovanec (7 hochů, 14 dívek), do opatrovny 3 chovanci (1 hoch, 2 dívky). Během roku vystoupilo 14 chovanců (8 hochů, 6 dívek) z ústavu hlav</w:t>
      </w:r>
      <w:r w:rsidRPr="00D20A89">
        <w:rPr>
          <w:rFonts w:ascii="Century Schoolbook" w:eastAsia="Times New Roman" w:hAnsi="Century Schoolbook" w:cs="Century Schoolbook"/>
          <w:bCs/>
          <w:color w:val="000000"/>
          <w:sz w:val="24"/>
          <w:szCs w:val="24"/>
          <w:lang w:eastAsia="cs-CZ"/>
        </w:rPr>
        <w:softHyphen/>
        <w:t>ního a Domoviny, a 2 chovanci (1 hoch a 1 dívka) z opatrovny.</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t>Z těchto 2 dítek byla 1 dívka předána do Německé školy pro slepé v Ústí n./Labem a 1 hoch zemřel v České dětské nemoc</w:t>
      </w:r>
      <w:r w:rsidRPr="00D20A89">
        <w:rPr>
          <w:rFonts w:ascii="Century Schoolbook" w:eastAsia="Times New Roman" w:hAnsi="Century Schoolbook" w:cs="Century Schoolbook"/>
          <w:bCs/>
          <w:color w:val="000000"/>
          <w:sz w:val="24"/>
          <w:szCs w:val="24"/>
          <w:lang w:eastAsia="cs-CZ"/>
        </w:rPr>
        <w:softHyphen/>
        <w:t>nici v Praze.</w:t>
      </w:r>
    </w:p>
    <w:p w:rsidR="00523E65" w:rsidRPr="00523E65" w:rsidRDefault="00523E65" w:rsidP="00523E65">
      <w:pPr>
        <w:spacing w:after="0" w:line="240" w:lineRule="auto"/>
        <w:rPr>
          <w:rFonts w:ascii="Times New Roman" w:eastAsia="Times New Roman" w:hAnsi="Times New Roman"/>
          <w:sz w:val="24"/>
          <w:szCs w:val="24"/>
        </w:rPr>
      </w:pPr>
    </w:p>
    <w:p w:rsidR="00523E65" w:rsidRPr="005848D4" w:rsidRDefault="00523E65"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t>Zdravotní péče.</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t>Poruchy zdraví chovanců lehčího rázu léčil domácí lékař ústavu, zdravotní rada p. MUDr. Josef Kulhánek, městský okres</w:t>
      </w:r>
      <w:r w:rsidRPr="00D20A89">
        <w:rPr>
          <w:rFonts w:ascii="Century Schoolbook" w:eastAsia="Times New Roman" w:hAnsi="Century Schoolbook" w:cs="Century Schoolbook"/>
          <w:bCs/>
          <w:color w:val="000000"/>
          <w:sz w:val="24"/>
          <w:szCs w:val="24"/>
          <w:lang w:eastAsia="cs-CZ"/>
        </w:rPr>
        <w:softHyphen/>
        <w:t xml:space="preserve">ní lékař v Praze. Ošetření očí chovanců se věnovala sl. MUDr. Františka Knapová, 1. asistent české oční kliniky v Praze, jež docházela pravidelně týdně k prohlídkám chovanců a chovanek do ústavu. O chrup chovanců ochotně převzal péči p. Bela </w:t>
      </w:r>
      <w:proofErr w:type="spellStart"/>
      <w:r w:rsidRPr="00D20A89">
        <w:rPr>
          <w:rFonts w:ascii="Century Schoolbook" w:eastAsia="Times New Roman" w:hAnsi="Century Schoolbook" w:cs="Century Schoolbook"/>
          <w:bCs/>
          <w:color w:val="000000"/>
          <w:sz w:val="24"/>
          <w:szCs w:val="24"/>
          <w:lang w:eastAsia="cs-CZ"/>
        </w:rPr>
        <w:t>Breuer</w:t>
      </w:r>
      <w:proofErr w:type="spellEnd"/>
      <w:r w:rsidRPr="00D20A89">
        <w:rPr>
          <w:rFonts w:ascii="Century Schoolbook" w:eastAsia="Times New Roman" w:hAnsi="Century Schoolbook" w:cs="Century Schoolbook"/>
          <w:bCs/>
          <w:color w:val="000000"/>
          <w:sz w:val="24"/>
          <w:szCs w:val="24"/>
          <w:lang w:eastAsia="cs-CZ"/>
        </w:rPr>
        <w:t>, který posílá do ústavu své asistenty, kteří ošetřují cho</w:t>
      </w:r>
      <w:r w:rsidRPr="00D20A89">
        <w:rPr>
          <w:rFonts w:ascii="Century Schoolbook" w:eastAsia="Times New Roman" w:hAnsi="Century Schoolbook" w:cs="Century Schoolbook"/>
          <w:bCs/>
          <w:color w:val="000000"/>
          <w:sz w:val="24"/>
          <w:szCs w:val="24"/>
          <w:lang w:eastAsia="cs-CZ"/>
        </w:rPr>
        <w:softHyphen/>
        <w:t>vance ústavu v ordinačním pokoji. Kromě toho docházejí cho</w:t>
      </w:r>
      <w:r w:rsidRPr="00D20A89">
        <w:rPr>
          <w:rFonts w:ascii="Century Schoolbook" w:eastAsia="Times New Roman" w:hAnsi="Century Schoolbook" w:cs="Century Schoolbook"/>
          <w:bCs/>
          <w:color w:val="000000"/>
          <w:sz w:val="24"/>
          <w:szCs w:val="24"/>
          <w:lang w:eastAsia="cs-CZ"/>
        </w:rPr>
        <w:softHyphen/>
        <w:t>vanci za účelem ošetření chrupu do nemocnice Milosrdných bratří a na německou zubní kliniku. Ve všech vážnějších pří</w:t>
      </w:r>
      <w:r w:rsidRPr="00D20A89">
        <w:rPr>
          <w:rFonts w:ascii="Century Schoolbook" w:eastAsia="Times New Roman" w:hAnsi="Century Schoolbook" w:cs="Century Schoolbook"/>
          <w:bCs/>
          <w:color w:val="000000"/>
          <w:sz w:val="24"/>
          <w:szCs w:val="24"/>
          <w:lang w:eastAsia="cs-CZ"/>
        </w:rPr>
        <w:softHyphen/>
        <w:t>padech, kdy pro nedostatek zařízení nebylo léčení nebo lékař</w:t>
      </w:r>
      <w:r w:rsidRPr="00D20A89">
        <w:rPr>
          <w:rFonts w:ascii="Century Schoolbook" w:eastAsia="Times New Roman" w:hAnsi="Century Schoolbook" w:cs="Century Schoolbook"/>
          <w:bCs/>
          <w:color w:val="000000"/>
          <w:sz w:val="24"/>
          <w:szCs w:val="24"/>
          <w:lang w:eastAsia="cs-CZ"/>
        </w:rPr>
        <w:softHyphen/>
        <w:t>ský zákrok v ústavu možný, byli chovanci předáni do léčení příslušných klinik v Praze a do různých odborných léčebných ústavů. Ošetření dostalo se chovancům ústavu a dětem z opatrovny zvláště v nemocnici Milosrdných sester, v nemocnici Milosrdných bratří, ve veřejné všeobecné nemocnici, ve vino</w:t>
      </w:r>
      <w:r w:rsidRPr="00D20A89">
        <w:rPr>
          <w:rFonts w:ascii="Century Schoolbook" w:eastAsia="Times New Roman" w:hAnsi="Century Schoolbook" w:cs="Century Schoolbook"/>
          <w:bCs/>
          <w:color w:val="000000"/>
          <w:sz w:val="24"/>
          <w:szCs w:val="24"/>
          <w:lang w:eastAsia="cs-CZ"/>
        </w:rPr>
        <w:softHyphen/>
        <w:t xml:space="preserve">hradské nemocnici, v léčebně pro plicně choré ve Strakonicích, v zemském ústavu pro tuberkulosní děti na </w:t>
      </w:r>
      <w:proofErr w:type="spellStart"/>
      <w:r w:rsidRPr="00D20A89">
        <w:rPr>
          <w:rFonts w:ascii="Century Schoolbook" w:eastAsia="Times New Roman" w:hAnsi="Century Schoolbook" w:cs="Century Schoolbook"/>
          <w:bCs/>
          <w:color w:val="000000"/>
          <w:sz w:val="24"/>
          <w:szCs w:val="24"/>
          <w:lang w:eastAsia="cs-CZ"/>
        </w:rPr>
        <w:t>Košumberku</w:t>
      </w:r>
      <w:proofErr w:type="spellEnd"/>
      <w:r w:rsidRPr="00D20A89">
        <w:rPr>
          <w:rFonts w:ascii="Century Schoolbook" w:eastAsia="Times New Roman" w:hAnsi="Century Schoolbook" w:cs="Century Schoolbook"/>
          <w:bCs/>
          <w:color w:val="000000"/>
          <w:sz w:val="24"/>
          <w:szCs w:val="24"/>
          <w:lang w:eastAsia="cs-CZ"/>
        </w:rPr>
        <w:t>, v ústa</w:t>
      </w:r>
      <w:r w:rsidRPr="00D20A89">
        <w:rPr>
          <w:rFonts w:ascii="Century Schoolbook" w:eastAsia="Times New Roman" w:hAnsi="Century Schoolbook" w:cs="Century Schoolbook"/>
          <w:bCs/>
          <w:color w:val="000000"/>
          <w:sz w:val="24"/>
          <w:szCs w:val="24"/>
          <w:lang w:eastAsia="cs-CZ"/>
        </w:rPr>
        <w:softHyphen/>
        <w:t>vu pro rekonvalescenty v Tuchoměřicích, v české dětské ne</w:t>
      </w:r>
      <w:r w:rsidRPr="00D20A89">
        <w:rPr>
          <w:rFonts w:ascii="Century Schoolbook" w:eastAsia="Times New Roman" w:hAnsi="Century Schoolbook" w:cs="Century Schoolbook"/>
          <w:bCs/>
          <w:color w:val="000000"/>
          <w:sz w:val="24"/>
          <w:szCs w:val="24"/>
          <w:lang w:eastAsia="cs-CZ"/>
        </w:rPr>
        <w:softHyphen/>
        <w:t xml:space="preserve">mocnici a na klinikách pp. prof. Kadlického, prof. </w:t>
      </w:r>
      <w:proofErr w:type="spellStart"/>
      <w:r w:rsidRPr="00D20A89">
        <w:rPr>
          <w:rFonts w:ascii="Century Schoolbook" w:eastAsia="Times New Roman" w:hAnsi="Century Schoolbook" w:cs="Century Schoolbook"/>
          <w:bCs/>
          <w:color w:val="000000"/>
          <w:sz w:val="24"/>
          <w:szCs w:val="24"/>
          <w:lang w:eastAsia="cs-CZ"/>
        </w:rPr>
        <w:t>Weibla</w:t>
      </w:r>
      <w:proofErr w:type="spellEnd"/>
      <w:r w:rsidRPr="00D20A89">
        <w:rPr>
          <w:rFonts w:ascii="Century Schoolbook" w:eastAsia="Times New Roman" w:hAnsi="Century Schoolbook" w:cs="Century Schoolbook"/>
          <w:bCs/>
          <w:color w:val="000000"/>
          <w:sz w:val="24"/>
          <w:szCs w:val="24"/>
          <w:lang w:eastAsia="cs-CZ"/>
        </w:rPr>
        <w:t xml:space="preserve">, prof. Pelnáře, prof. Hynka, prof. </w:t>
      </w:r>
      <w:proofErr w:type="spellStart"/>
      <w:r w:rsidRPr="00D20A89">
        <w:rPr>
          <w:rFonts w:ascii="Century Schoolbook" w:eastAsia="Times New Roman" w:hAnsi="Century Schoolbook" w:cs="Century Schoolbook"/>
          <w:bCs/>
          <w:color w:val="000000"/>
          <w:sz w:val="24"/>
          <w:szCs w:val="24"/>
          <w:lang w:eastAsia="cs-CZ"/>
        </w:rPr>
        <w:t>Schloffera</w:t>
      </w:r>
      <w:proofErr w:type="spellEnd"/>
      <w:r w:rsidRPr="00D20A89">
        <w:rPr>
          <w:rFonts w:ascii="Century Schoolbook" w:eastAsia="Times New Roman" w:hAnsi="Century Schoolbook" w:cs="Century Schoolbook"/>
          <w:bCs/>
          <w:color w:val="000000"/>
          <w:sz w:val="24"/>
          <w:szCs w:val="24"/>
          <w:lang w:eastAsia="cs-CZ"/>
        </w:rPr>
        <w:t xml:space="preserve">, prof. Přecechtěla, prof. Myslivečka, prof. </w:t>
      </w:r>
      <w:proofErr w:type="spellStart"/>
      <w:r w:rsidRPr="00D20A89">
        <w:rPr>
          <w:rFonts w:ascii="Century Schoolbook" w:eastAsia="Times New Roman" w:hAnsi="Century Schoolbook" w:cs="Century Schoolbook"/>
          <w:bCs/>
          <w:color w:val="000000"/>
          <w:sz w:val="24"/>
          <w:szCs w:val="24"/>
          <w:lang w:eastAsia="cs-CZ"/>
        </w:rPr>
        <w:t>Pešiny</w:t>
      </w:r>
      <w:proofErr w:type="spellEnd"/>
      <w:r w:rsidRPr="00D20A89">
        <w:rPr>
          <w:rFonts w:ascii="Century Schoolbook" w:eastAsia="Times New Roman" w:hAnsi="Century Schoolbook" w:cs="Century Schoolbook"/>
          <w:bCs/>
          <w:color w:val="000000"/>
          <w:sz w:val="24"/>
          <w:szCs w:val="24"/>
          <w:lang w:eastAsia="cs-CZ"/>
        </w:rPr>
        <w:t xml:space="preserve">, prof. </w:t>
      </w:r>
      <w:proofErr w:type="spellStart"/>
      <w:r w:rsidRPr="00D20A89">
        <w:rPr>
          <w:rFonts w:ascii="Century Schoolbook" w:eastAsia="Times New Roman" w:hAnsi="Century Schoolbook" w:cs="Century Schoolbook"/>
          <w:bCs/>
          <w:color w:val="000000"/>
          <w:sz w:val="24"/>
          <w:szCs w:val="24"/>
          <w:lang w:eastAsia="cs-CZ"/>
        </w:rPr>
        <w:t>Elschniga</w:t>
      </w:r>
      <w:proofErr w:type="spellEnd"/>
      <w:r w:rsidRPr="00D20A89">
        <w:rPr>
          <w:rFonts w:ascii="Century Schoolbook" w:eastAsia="Times New Roman" w:hAnsi="Century Schoolbook" w:cs="Century Schoolbook"/>
          <w:bCs/>
          <w:color w:val="000000"/>
          <w:sz w:val="24"/>
          <w:szCs w:val="24"/>
          <w:lang w:eastAsia="cs-CZ"/>
        </w:rPr>
        <w:t xml:space="preserve">, prof. </w:t>
      </w:r>
      <w:proofErr w:type="spellStart"/>
      <w:r w:rsidRPr="00D20A89">
        <w:rPr>
          <w:rFonts w:ascii="Century Schoolbook" w:eastAsia="Times New Roman" w:hAnsi="Century Schoolbook" w:cs="Century Schoolbook"/>
          <w:bCs/>
          <w:color w:val="000000"/>
          <w:sz w:val="24"/>
          <w:szCs w:val="24"/>
          <w:lang w:eastAsia="cs-CZ"/>
        </w:rPr>
        <w:t>Boenneckena</w:t>
      </w:r>
      <w:proofErr w:type="spellEnd"/>
      <w:r w:rsidRPr="00D20A89">
        <w:rPr>
          <w:rFonts w:ascii="Century Schoolbook" w:eastAsia="Times New Roman" w:hAnsi="Century Schoolbook" w:cs="Century Schoolbook"/>
          <w:bCs/>
          <w:color w:val="000000"/>
          <w:sz w:val="24"/>
          <w:szCs w:val="24"/>
          <w:lang w:eastAsia="cs-CZ"/>
        </w:rPr>
        <w:t xml:space="preserve">, prof. </w:t>
      </w:r>
      <w:proofErr w:type="spellStart"/>
      <w:r w:rsidRPr="00D20A89">
        <w:rPr>
          <w:rFonts w:ascii="Century Schoolbook" w:eastAsia="Times New Roman" w:hAnsi="Century Schoolbook" w:cs="Century Schoolbook"/>
          <w:bCs/>
          <w:color w:val="000000"/>
          <w:sz w:val="24"/>
          <w:szCs w:val="24"/>
          <w:lang w:eastAsia="cs-CZ"/>
        </w:rPr>
        <w:t>Saluse</w:t>
      </w:r>
      <w:proofErr w:type="spellEnd"/>
      <w:r w:rsidRPr="00D20A89">
        <w:rPr>
          <w:rFonts w:ascii="Century Schoolbook" w:eastAsia="Times New Roman" w:hAnsi="Century Schoolbook" w:cs="Century Schoolbook"/>
          <w:bCs/>
          <w:color w:val="000000"/>
          <w:sz w:val="24"/>
          <w:szCs w:val="24"/>
          <w:lang w:eastAsia="cs-CZ"/>
        </w:rPr>
        <w:t>, prim. Kafky a j.</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t>Rádi a s povděkem zde vzpomínáme ochoty, s jakou ve</w:t>
      </w:r>
      <w:r w:rsidRPr="00D20A89">
        <w:rPr>
          <w:rFonts w:ascii="Century Schoolbook" w:eastAsia="Times New Roman" w:hAnsi="Century Schoolbook" w:cs="Century Schoolbook"/>
          <w:bCs/>
          <w:color w:val="000000"/>
          <w:sz w:val="24"/>
          <w:szCs w:val="24"/>
          <w:lang w:eastAsia="cs-CZ"/>
        </w:rPr>
        <w:softHyphen/>
        <w:t>doucí činitelé těchto ústavů vycházeli našim chovancům vstříc a umožnili jim přijetí a lékařské ošetřování. Děkujeme upřímně všem, kteří v tomto směru chovancům prospěli.</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lastRenderedPageBreak/>
        <w:t>Rozloučili jsme se a na poslední cestě vyprovodili dvě nejstarší chovanky, které žily zde od dob R. M. Klára a požívaly té výsady, že mohou až do svého úmrtí zůstati v ústavu. Obě zesnuly ve vysokém stáří sešlostí věkem v nemocnici Milosrd</w:t>
      </w:r>
      <w:r w:rsidRPr="00D20A89">
        <w:rPr>
          <w:rFonts w:ascii="Century Schoolbook" w:eastAsia="Times New Roman" w:hAnsi="Century Schoolbook" w:cs="Century Schoolbook"/>
          <w:bCs/>
          <w:color w:val="000000"/>
          <w:sz w:val="24"/>
          <w:szCs w:val="24"/>
          <w:lang w:eastAsia="cs-CZ"/>
        </w:rPr>
        <w:softHyphen/>
        <w:t>ných sester pod Petřínem.</w:t>
      </w:r>
    </w:p>
    <w:p w:rsidR="00523E65" w:rsidRPr="00D20A89" w:rsidRDefault="00523E65" w:rsidP="00D20A89">
      <w:pPr>
        <w:ind w:firstLine="706"/>
        <w:jc w:val="both"/>
        <w:rPr>
          <w:rFonts w:ascii="Century Schoolbook" w:eastAsia="Times New Roman" w:hAnsi="Century Schoolbook" w:cs="Century Schoolbook"/>
          <w:bCs/>
          <w:color w:val="000000"/>
          <w:sz w:val="24"/>
          <w:szCs w:val="24"/>
          <w:lang w:eastAsia="cs-CZ"/>
        </w:rPr>
      </w:pPr>
      <w:r w:rsidRPr="00D20A89">
        <w:rPr>
          <w:rFonts w:ascii="Century Schoolbook" w:eastAsia="Times New Roman" w:hAnsi="Century Schoolbook" w:cs="Century Schoolbook"/>
          <w:bCs/>
          <w:color w:val="000000"/>
          <w:sz w:val="24"/>
          <w:szCs w:val="24"/>
          <w:lang w:eastAsia="cs-CZ"/>
        </w:rPr>
        <w:t>Uvážíme-li, že slepota je provázena velmi často ještě ji</w:t>
      </w:r>
      <w:r w:rsidRPr="00D20A89">
        <w:rPr>
          <w:rFonts w:ascii="Century Schoolbook" w:eastAsia="Times New Roman" w:hAnsi="Century Schoolbook" w:cs="Century Schoolbook"/>
          <w:bCs/>
          <w:color w:val="000000"/>
          <w:sz w:val="24"/>
          <w:szCs w:val="24"/>
          <w:lang w:eastAsia="cs-CZ"/>
        </w:rPr>
        <w:softHyphen/>
        <w:t xml:space="preserve">nými chorobami vážného rázu, které se nám nepodaří vyléčiti, je možno s uspokojením konstatovati, že úmrtnost za tato dvě léta byla nepatrná. Kromě zmíněných dvou stařen zemřely dvě děti, dané krátce před tím do péče naší opatrovny, neboť trpěly vážnou chorobou srdeční a nervovou, které se nepodařilo přes </w:t>
      </w:r>
      <w:proofErr w:type="spellStart"/>
      <w:r w:rsidRPr="00D20A89">
        <w:rPr>
          <w:rFonts w:ascii="Century Schoolbook" w:eastAsia="Times New Roman" w:hAnsi="Century Schoolbook" w:cs="Century Schoolbook"/>
          <w:bCs/>
          <w:color w:val="000000"/>
          <w:sz w:val="24"/>
          <w:szCs w:val="24"/>
          <w:lang w:eastAsia="cs-CZ"/>
        </w:rPr>
        <w:t>úsilovné</w:t>
      </w:r>
      <w:proofErr w:type="spellEnd"/>
      <w:r w:rsidRPr="00D20A89">
        <w:rPr>
          <w:rFonts w:ascii="Century Schoolbook" w:eastAsia="Times New Roman" w:hAnsi="Century Schoolbook" w:cs="Century Schoolbook"/>
          <w:bCs/>
          <w:color w:val="000000"/>
          <w:sz w:val="24"/>
          <w:szCs w:val="24"/>
          <w:lang w:eastAsia="cs-CZ"/>
        </w:rPr>
        <w:t xml:space="preserve"> snahy lékařů </w:t>
      </w:r>
      <w:proofErr w:type="spellStart"/>
      <w:r w:rsidRPr="00D20A89">
        <w:rPr>
          <w:rFonts w:ascii="Century Schoolbook" w:eastAsia="Times New Roman" w:hAnsi="Century Schoolbook" w:cs="Century Schoolbook"/>
          <w:bCs/>
          <w:color w:val="000000"/>
          <w:sz w:val="24"/>
          <w:szCs w:val="24"/>
          <w:lang w:eastAsia="cs-CZ"/>
        </w:rPr>
        <w:t>vyléčiti</w:t>
      </w:r>
      <w:proofErr w:type="spellEnd"/>
      <w:r w:rsidRPr="00D20A89">
        <w:rPr>
          <w:rFonts w:ascii="Century Schoolbook" w:eastAsia="Times New Roman" w:hAnsi="Century Schoolbook" w:cs="Century Schoolbook"/>
          <w:bCs/>
          <w:color w:val="000000"/>
          <w:sz w:val="24"/>
          <w:szCs w:val="24"/>
          <w:lang w:eastAsia="cs-CZ"/>
        </w:rPr>
        <w:t xml:space="preserve">. Nejstarším chovankám uspořádal ústav důstojné pohřby, jichž se účastnilo mnoho chovanců, kteří se s nimi rozloučili zpěvem a hudbou. Při všech ústavních pohřbech vykonává obřady duchovní správce ústavu provinciál řádu Augustiniánů </w:t>
      </w:r>
      <w:proofErr w:type="spellStart"/>
      <w:r w:rsidRPr="00D20A89">
        <w:rPr>
          <w:rFonts w:ascii="Century Schoolbook" w:eastAsia="Times New Roman" w:hAnsi="Century Schoolbook" w:cs="Century Schoolbook"/>
          <w:bCs/>
          <w:color w:val="000000"/>
          <w:sz w:val="24"/>
          <w:szCs w:val="24"/>
          <w:lang w:eastAsia="cs-CZ"/>
        </w:rPr>
        <w:t>ndp</w:t>
      </w:r>
      <w:proofErr w:type="spellEnd"/>
      <w:r w:rsidRPr="00D20A89">
        <w:rPr>
          <w:rFonts w:ascii="Century Schoolbook" w:eastAsia="Times New Roman" w:hAnsi="Century Schoolbook" w:cs="Century Schoolbook"/>
          <w:bCs/>
          <w:color w:val="000000"/>
          <w:sz w:val="24"/>
          <w:szCs w:val="24"/>
          <w:lang w:eastAsia="cs-CZ"/>
        </w:rPr>
        <w:t xml:space="preserve">. P. </w:t>
      </w:r>
      <w:proofErr w:type="spellStart"/>
      <w:r w:rsidRPr="00D20A89">
        <w:rPr>
          <w:rFonts w:ascii="Century Schoolbook" w:eastAsia="Times New Roman" w:hAnsi="Century Schoolbook" w:cs="Century Schoolbook"/>
          <w:bCs/>
          <w:color w:val="000000"/>
          <w:sz w:val="24"/>
          <w:szCs w:val="24"/>
          <w:lang w:eastAsia="cs-CZ"/>
        </w:rPr>
        <w:t>Atanáš</w:t>
      </w:r>
      <w:proofErr w:type="spellEnd"/>
      <w:r w:rsidRPr="00D20A89">
        <w:rPr>
          <w:rFonts w:ascii="Century Schoolbook" w:eastAsia="Times New Roman" w:hAnsi="Century Schoolbook" w:cs="Century Schoolbook"/>
          <w:bCs/>
          <w:color w:val="000000"/>
          <w:sz w:val="24"/>
          <w:szCs w:val="24"/>
          <w:lang w:eastAsia="cs-CZ"/>
        </w:rPr>
        <w:t xml:space="preserve"> Jak. Randa, jemuž i na tomto místě vzdává ředitelství povinný dík.</w:t>
      </w:r>
    </w:p>
    <w:p w:rsidR="00523E65" w:rsidRDefault="00523E65">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523E65" w:rsidRDefault="00523E65"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lastRenderedPageBreak/>
        <w:t>Koncerty, besídky, vycházky a pod. v roce 1931.</w:t>
      </w:r>
    </w:p>
    <w:p w:rsidR="00D20A89" w:rsidRPr="005848D4" w:rsidRDefault="00D20A89" w:rsidP="005848D4">
      <w:pPr>
        <w:spacing w:after="0" w:line="240" w:lineRule="auto"/>
        <w:jc w:val="center"/>
        <w:rPr>
          <w:rFonts w:ascii="Century Schoolbook" w:eastAsia="Times New Roman" w:hAnsi="Century Schoolbook" w:cs="Century Schoolbook"/>
          <w:b/>
          <w:bCs/>
          <w:color w:val="000000"/>
          <w:sz w:val="36"/>
          <w:szCs w:val="18"/>
          <w:lang w:eastAsia="cs-CZ"/>
        </w:rPr>
      </w:pPr>
    </w:p>
    <w:tbl>
      <w:tblPr>
        <w:tblW w:w="9270" w:type="dxa"/>
        <w:tblLayout w:type="fixed"/>
        <w:tblCellMar>
          <w:left w:w="0" w:type="dxa"/>
          <w:right w:w="0" w:type="dxa"/>
        </w:tblCellMar>
        <w:tblLook w:val="0000"/>
      </w:tblPr>
      <w:tblGrid>
        <w:gridCol w:w="1620"/>
        <w:gridCol w:w="7650"/>
      </w:tblGrid>
      <w:tr w:rsidR="00523E65" w:rsidRPr="00911811" w:rsidTr="00911811">
        <w:trPr>
          <w:trHeight w:val="33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18. ledna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navštívili chovanci varhanní koncert p. prof. Be</w:t>
            </w:r>
            <w:r w:rsidRPr="00911811">
              <w:rPr>
                <w:rFonts w:ascii="Century Schoolbook" w:eastAsia="Times New Roman" w:hAnsi="Century Schoolbook" w:cs="Century Schoolbook"/>
                <w:color w:val="000000"/>
                <w:sz w:val="24"/>
                <w:szCs w:val="24"/>
                <w:lang w:eastAsia="cs-CZ"/>
              </w:rPr>
              <w:softHyphen/>
              <w:t xml:space="preserve">dřicha </w:t>
            </w:r>
            <w:proofErr w:type="spellStart"/>
            <w:r w:rsidRPr="00911811">
              <w:rPr>
                <w:rFonts w:ascii="Century Schoolbook" w:eastAsia="Times New Roman" w:hAnsi="Century Schoolbook" w:cs="Century Schoolbook"/>
                <w:color w:val="000000"/>
                <w:sz w:val="24"/>
                <w:szCs w:val="24"/>
                <w:lang w:eastAsia="cs-CZ"/>
              </w:rPr>
              <w:t>Wiedermanna</w:t>
            </w:r>
            <w:proofErr w:type="spellEnd"/>
            <w:r w:rsidRPr="00911811">
              <w:rPr>
                <w:rFonts w:ascii="Century Schoolbook" w:eastAsia="Times New Roman" w:hAnsi="Century Schoolbook" w:cs="Century Schoolbook"/>
                <w:color w:val="000000"/>
                <w:sz w:val="24"/>
                <w:szCs w:val="24"/>
                <w:lang w:eastAsia="cs-CZ"/>
              </w:rPr>
              <w:t xml:space="preserve"> ve Smetanově síni.</w:t>
            </w:r>
          </w:p>
        </w:tc>
      </w:tr>
      <w:tr w:rsidR="00523E65" w:rsidRPr="00911811" w:rsidTr="00911811">
        <w:trPr>
          <w:trHeight w:val="676"/>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25. ledna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byli chovanci přítomni přednášce pí. prof. K. </w:t>
            </w:r>
            <w:proofErr w:type="spellStart"/>
            <w:r w:rsidRPr="00911811">
              <w:rPr>
                <w:rFonts w:ascii="Century Schoolbook" w:eastAsia="Times New Roman" w:hAnsi="Century Schoolbook" w:cs="Century Schoolbook"/>
                <w:color w:val="000000"/>
                <w:sz w:val="24"/>
                <w:szCs w:val="24"/>
                <w:lang w:eastAsia="cs-CZ"/>
              </w:rPr>
              <w:t>Emingerové</w:t>
            </w:r>
            <w:proofErr w:type="spellEnd"/>
            <w:r w:rsidRPr="00911811">
              <w:rPr>
                <w:rFonts w:ascii="Century Schoolbook" w:eastAsia="Times New Roman" w:hAnsi="Century Schoolbook" w:cs="Century Schoolbook"/>
                <w:color w:val="000000"/>
                <w:sz w:val="24"/>
                <w:szCs w:val="24"/>
                <w:lang w:eastAsia="cs-CZ"/>
              </w:rPr>
              <w:t xml:space="preserve"> »O klavíru« ve Sladkovského síni. Před</w:t>
            </w:r>
            <w:r w:rsidRPr="00911811">
              <w:rPr>
                <w:rFonts w:ascii="Century Schoolbook" w:eastAsia="Times New Roman" w:hAnsi="Century Schoolbook" w:cs="Century Schoolbook"/>
                <w:color w:val="000000"/>
                <w:sz w:val="24"/>
                <w:szCs w:val="24"/>
                <w:lang w:eastAsia="cs-CZ"/>
              </w:rPr>
              <w:softHyphen/>
              <w:t>náška byla spojena s klavírním koncertem sl. Krčmářové.</w:t>
            </w:r>
          </w:p>
        </w:tc>
      </w:tr>
      <w:tr w:rsidR="00523E65" w:rsidRPr="00911811" w:rsidTr="00911811">
        <w:trPr>
          <w:trHeight w:val="522"/>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 února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hráli chovanci veselohru o 3 jednáních od Karla Piskoře: »Závody milionů«, v budově tělocvičné jednoty »Sokol« v Praze-III.</w:t>
            </w:r>
          </w:p>
        </w:tc>
      </w:tr>
      <w:tr w:rsidR="00523E65" w:rsidRPr="00911811" w:rsidTr="00911811">
        <w:trPr>
          <w:trHeight w:val="35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14. února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se konala masopustní zábava chovanců, spojená se zábavným programem.</w:t>
            </w:r>
          </w:p>
        </w:tc>
      </w:tr>
      <w:tr w:rsidR="00523E65" w:rsidRPr="00911811" w:rsidTr="00911811">
        <w:trPr>
          <w:trHeight w:val="35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15. února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byli chovanci přítomni 93. varhannímu koncertu v Obecním domě hlav. města Prahy.</w:t>
            </w:r>
          </w:p>
        </w:tc>
      </w:tr>
      <w:tr w:rsidR="00523E65" w:rsidRPr="00911811" w:rsidTr="00911811">
        <w:trPr>
          <w:trHeight w:val="37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24. února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vyprovodili chovanci člena ředitelstva p. Anto</w:t>
            </w:r>
            <w:r w:rsidRPr="00911811">
              <w:rPr>
                <w:rFonts w:ascii="Century Schoolbook" w:eastAsia="Times New Roman" w:hAnsi="Century Schoolbook" w:cs="Century Schoolbook"/>
                <w:color w:val="000000"/>
                <w:sz w:val="24"/>
                <w:szCs w:val="24"/>
                <w:lang w:eastAsia="cs-CZ"/>
              </w:rPr>
              <w:softHyphen/>
              <w:t>nína Růžičku na jeho poslední cestě.</w:t>
            </w:r>
          </w:p>
        </w:tc>
      </w:tr>
      <w:tr w:rsidR="00523E65" w:rsidRPr="00911811" w:rsidTr="00911811">
        <w:trPr>
          <w:trHeight w:val="194"/>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7. března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byly oslaveny jmeniny p. presidenta republiky.</w:t>
            </w:r>
          </w:p>
        </w:tc>
      </w:tr>
      <w:tr w:rsidR="00523E65" w:rsidRPr="00911811" w:rsidTr="00911811">
        <w:trPr>
          <w:trHeight w:val="35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11. března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účastnili se chovanci pohřbu pí. Zdenky Pospí</w:t>
            </w:r>
            <w:r w:rsidRPr="00911811">
              <w:rPr>
                <w:rFonts w:ascii="Century Schoolbook" w:eastAsia="Times New Roman" w:hAnsi="Century Schoolbook" w:cs="Century Schoolbook"/>
                <w:color w:val="000000"/>
                <w:sz w:val="24"/>
                <w:szCs w:val="24"/>
                <w:lang w:eastAsia="cs-CZ"/>
              </w:rPr>
              <w:softHyphen/>
              <w:t>šilové, choti guvernéra Národní banky čsl. a člena</w:t>
            </w:r>
          </w:p>
        </w:tc>
      </w:tr>
      <w:tr w:rsidR="00523E65" w:rsidRPr="00911811" w:rsidTr="00911811">
        <w:trPr>
          <w:trHeight w:val="181"/>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ředitelstva ústavu.</w:t>
            </w:r>
          </w:p>
        </w:tc>
      </w:tr>
      <w:tr w:rsidR="00523E65" w:rsidRPr="00911811" w:rsidTr="00911811">
        <w:trPr>
          <w:trHeight w:val="362"/>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12. března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účastnili se chovanci koncertu moravských uči</w:t>
            </w:r>
            <w:r w:rsidRPr="00911811">
              <w:rPr>
                <w:rFonts w:ascii="Century Schoolbook" w:eastAsia="Times New Roman" w:hAnsi="Century Schoolbook" w:cs="Century Schoolbook"/>
                <w:color w:val="000000"/>
                <w:sz w:val="24"/>
                <w:szCs w:val="24"/>
                <w:lang w:eastAsia="cs-CZ"/>
              </w:rPr>
              <w:softHyphen/>
              <w:t>telek ve Smetanově síni.</w:t>
            </w:r>
          </w:p>
        </w:tc>
      </w:tr>
      <w:tr w:rsidR="00523E65" w:rsidRPr="00911811" w:rsidTr="00911811">
        <w:trPr>
          <w:trHeight w:val="362"/>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15. března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navštívili chovanci 94. populární varhanní kon</w:t>
            </w:r>
            <w:r w:rsidRPr="00911811">
              <w:rPr>
                <w:rFonts w:ascii="Century Schoolbook" w:eastAsia="Times New Roman" w:hAnsi="Century Schoolbook" w:cs="Century Schoolbook"/>
                <w:color w:val="000000"/>
                <w:sz w:val="24"/>
                <w:szCs w:val="24"/>
                <w:lang w:eastAsia="cs-CZ"/>
              </w:rPr>
              <w:softHyphen/>
              <w:t>cert v Obecním domě hlav. města Prahy.</w:t>
            </w:r>
          </w:p>
        </w:tc>
      </w:tr>
      <w:tr w:rsidR="00523E65" w:rsidRPr="00911811" w:rsidTr="00911811">
        <w:trPr>
          <w:trHeight w:val="342"/>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23. března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uspořádána pro chovance v ústavu zábavná be</w:t>
            </w:r>
            <w:r w:rsidRPr="00911811">
              <w:rPr>
                <w:rFonts w:ascii="Century Schoolbook" w:eastAsia="Times New Roman" w:hAnsi="Century Schoolbook" w:cs="Century Schoolbook"/>
                <w:color w:val="000000"/>
                <w:sz w:val="24"/>
                <w:szCs w:val="24"/>
                <w:lang w:eastAsia="cs-CZ"/>
              </w:rPr>
              <w:softHyphen/>
              <w:t>sídka.</w:t>
            </w:r>
          </w:p>
        </w:tc>
      </w:tr>
      <w:tr w:rsidR="00523E65" w:rsidRPr="00911811" w:rsidTr="00911811">
        <w:trPr>
          <w:trHeight w:val="536"/>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 dubna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účastnili se chovanci II. řádného koncertu pěvec</w:t>
            </w:r>
            <w:r w:rsidRPr="00911811">
              <w:rPr>
                <w:rFonts w:ascii="Century Schoolbook" w:eastAsia="Times New Roman" w:hAnsi="Century Schoolbook" w:cs="Century Schoolbook"/>
                <w:color w:val="000000"/>
                <w:sz w:val="24"/>
                <w:szCs w:val="24"/>
                <w:lang w:eastAsia="cs-CZ"/>
              </w:rPr>
              <w:softHyphen/>
              <w:t>kého spolku »Hlahol« v Praze v Obecním domě hlav. města Prahy.</w:t>
            </w:r>
          </w:p>
        </w:tc>
      </w:tr>
      <w:tr w:rsidR="00523E65" w:rsidRPr="00911811" w:rsidTr="00911811">
        <w:trPr>
          <w:trHeight w:val="348"/>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19. dubna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pořádala tělocvičná jednota »Sokol« na Menším Městě Pražském besídku žákyň, kdež </w:t>
            </w:r>
            <w:proofErr w:type="spellStart"/>
            <w:r w:rsidRPr="00911811">
              <w:rPr>
                <w:rFonts w:ascii="Century Schoolbook" w:eastAsia="Times New Roman" w:hAnsi="Century Schoolbook" w:cs="Century Schoolbook"/>
                <w:color w:val="000000"/>
                <w:sz w:val="24"/>
                <w:szCs w:val="24"/>
                <w:lang w:eastAsia="cs-CZ"/>
              </w:rPr>
              <w:t>spoluúčin</w:t>
            </w:r>
            <w:proofErr w:type="spellEnd"/>
          </w:p>
        </w:tc>
      </w:tr>
      <w:tr w:rsidR="00523E65" w:rsidRPr="00911811" w:rsidTr="00911811">
        <w:trPr>
          <w:trHeight w:val="174"/>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kovaly děti z opatrovny.</w:t>
            </w:r>
          </w:p>
        </w:tc>
      </w:tr>
      <w:tr w:rsidR="00523E65" w:rsidRPr="00911811" w:rsidTr="00911811">
        <w:trPr>
          <w:trHeight w:val="33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dubna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konal se pohřeb chovanky Terezie </w:t>
            </w:r>
            <w:proofErr w:type="spellStart"/>
            <w:r w:rsidRPr="00911811">
              <w:rPr>
                <w:rFonts w:ascii="Century Schoolbook" w:eastAsia="Times New Roman" w:hAnsi="Century Schoolbook" w:cs="Century Schoolbook"/>
                <w:color w:val="000000"/>
                <w:sz w:val="24"/>
                <w:szCs w:val="24"/>
                <w:lang w:eastAsia="cs-CZ"/>
              </w:rPr>
              <w:t>Kiewegové</w:t>
            </w:r>
            <w:proofErr w:type="spellEnd"/>
            <w:r w:rsidRPr="00911811">
              <w:rPr>
                <w:rFonts w:ascii="Century Schoolbook" w:eastAsia="Times New Roman" w:hAnsi="Century Schoolbook" w:cs="Century Schoolbook"/>
                <w:color w:val="000000"/>
                <w:sz w:val="24"/>
                <w:szCs w:val="24"/>
                <w:lang w:eastAsia="cs-CZ"/>
              </w:rPr>
              <w:t xml:space="preserve"> za četné účasti chovanců ústavu.</w:t>
            </w:r>
          </w:p>
        </w:tc>
      </w:tr>
      <w:tr w:rsidR="00523E65" w:rsidRPr="00911811" w:rsidTr="00911811">
        <w:trPr>
          <w:trHeight w:val="335"/>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17. května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navštívili chovanci esperantskou zábavu v Deylově ústavu.</w:t>
            </w:r>
          </w:p>
        </w:tc>
      </w:tr>
      <w:tr w:rsidR="00523E65" w:rsidRPr="00911811" w:rsidTr="00911811">
        <w:trPr>
          <w:trHeight w:val="342"/>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28. května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 vykonán celodenní výlet chovanců na Karl</w:t>
            </w:r>
            <w:r w:rsidRPr="00911811">
              <w:rPr>
                <w:rFonts w:ascii="Century Schoolbook" w:eastAsia="Times New Roman" w:hAnsi="Century Schoolbook" w:cs="Century Schoolbook"/>
                <w:color w:val="000000"/>
                <w:sz w:val="24"/>
                <w:szCs w:val="24"/>
                <w:lang w:eastAsia="cs-CZ"/>
              </w:rPr>
              <w:softHyphen/>
              <w:t>štejn.</w:t>
            </w:r>
          </w:p>
        </w:tc>
      </w:tr>
      <w:tr w:rsidR="00523E65" w:rsidRPr="00911811" w:rsidTr="00911811">
        <w:trPr>
          <w:trHeight w:val="167"/>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31. května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 uspořádán polodenní výlet chovanců.</w:t>
            </w:r>
          </w:p>
        </w:tc>
      </w:tr>
      <w:tr w:rsidR="00523E65" w:rsidRPr="00911811" w:rsidTr="00911811">
        <w:trPr>
          <w:trHeight w:val="328"/>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7. června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podnikli chovanci-esperantisté celodenní výlet do Šárky.</w:t>
            </w:r>
          </w:p>
        </w:tc>
      </w:tr>
      <w:tr w:rsidR="00523E65" w:rsidRPr="00911811" w:rsidTr="00911811">
        <w:trPr>
          <w:trHeight w:val="308"/>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června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zábavná besídka chovanců na rozloučenou se školním rokem.</w:t>
            </w:r>
          </w:p>
        </w:tc>
      </w:tr>
      <w:tr w:rsidR="00523E65" w:rsidRPr="00911811" w:rsidTr="00911811">
        <w:trPr>
          <w:trHeight w:val="328"/>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23. června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účastnili se chovanci polodenního výletu do Hvězdy.</w:t>
            </w:r>
          </w:p>
        </w:tc>
      </w:tr>
      <w:tr w:rsidR="00523E65" w:rsidRPr="00911811" w:rsidTr="00911811">
        <w:trPr>
          <w:trHeight w:val="616"/>
        </w:trPr>
        <w:tc>
          <w:tcPr>
            <w:tcW w:w="1620" w:type="dxa"/>
            <w:shd w:val="clear" w:color="auto" w:fill="FFFFFF"/>
          </w:tcPr>
          <w:p w:rsidR="00523E65" w:rsidRPr="00911811" w:rsidRDefault="00523E65"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27. října</w:t>
            </w:r>
          </w:p>
        </w:tc>
        <w:tc>
          <w:tcPr>
            <w:tcW w:w="7650" w:type="dxa"/>
            <w:shd w:val="clear" w:color="auto" w:fill="FFFFFF"/>
          </w:tcPr>
          <w:p w:rsidR="00523E65" w:rsidRPr="00911811" w:rsidRDefault="00523E65"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byla uspořádána oslava výročí národního osvo</w:t>
            </w:r>
            <w:r w:rsidRPr="00911811">
              <w:rPr>
                <w:rFonts w:ascii="Century Schoolbook" w:eastAsia="Times New Roman" w:hAnsi="Century Schoolbook" w:cs="Century Schoolbook"/>
                <w:color w:val="000000"/>
                <w:sz w:val="24"/>
                <w:szCs w:val="24"/>
                <w:lang w:eastAsia="cs-CZ"/>
              </w:rPr>
              <w:softHyphen/>
              <w:t>bození.</w:t>
            </w:r>
          </w:p>
        </w:tc>
      </w:tr>
    </w:tbl>
    <w:p w:rsidR="00D40414" w:rsidRDefault="00D40414"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p>
    <w:tbl>
      <w:tblPr>
        <w:tblpPr w:leftFromText="180" w:rightFromText="180" w:vertAnchor="text" w:horzAnchor="margin" w:tblpY="-5494"/>
        <w:tblW w:w="9180" w:type="dxa"/>
        <w:tblLayout w:type="fixed"/>
        <w:tblCellMar>
          <w:left w:w="0" w:type="dxa"/>
          <w:right w:w="0" w:type="dxa"/>
        </w:tblCellMar>
        <w:tblLook w:val="0000"/>
      </w:tblPr>
      <w:tblGrid>
        <w:gridCol w:w="1620"/>
        <w:gridCol w:w="7560"/>
      </w:tblGrid>
      <w:tr w:rsidR="00D20A89" w:rsidRPr="00911811" w:rsidTr="006C740D">
        <w:trPr>
          <w:trHeight w:val="295"/>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lastRenderedPageBreak/>
              <w:t>14. června</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se konal celodenní výlet chovanců přes Nebušice do Hvězdy.</w:t>
            </w:r>
          </w:p>
        </w:tc>
      </w:tr>
      <w:tr w:rsidR="00D20A89" w:rsidRPr="00911811" w:rsidTr="006C740D">
        <w:trPr>
          <w:trHeight w:val="321"/>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19. června</w:t>
            </w:r>
          </w:p>
        </w:tc>
        <w:tc>
          <w:tcPr>
            <w:tcW w:w="7560" w:type="dxa"/>
            <w:shd w:val="clear" w:color="auto" w:fill="FFFFFF"/>
          </w:tcPr>
          <w:p w:rsidR="00D20A89" w:rsidRPr="00911811" w:rsidRDefault="00D20A89" w:rsidP="00D20A89">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podnikli chovanci-</w:t>
            </w:r>
            <w:r>
              <w:rPr>
                <w:rFonts w:ascii="Century Schoolbook" w:eastAsia="Times New Roman" w:hAnsi="Century Schoolbook" w:cs="Century Schoolbook"/>
                <w:color w:val="000000"/>
                <w:sz w:val="24"/>
                <w:szCs w:val="24"/>
                <w:lang w:eastAsia="cs-CZ"/>
              </w:rPr>
              <w:t>e</w:t>
            </w:r>
            <w:r w:rsidRPr="00911811">
              <w:rPr>
                <w:rFonts w:ascii="Century Schoolbook" w:eastAsia="Times New Roman" w:hAnsi="Century Schoolbook" w:cs="Century Schoolbook"/>
                <w:color w:val="000000"/>
                <w:sz w:val="24"/>
                <w:szCs w:val="24"/>
                <w:lang w:eastAsia="cs-CZ"/>
              </w:rPr>
              <w:t>sperantisté celodenní výlet do Krčského lesa.</w:t>
            </w:r>
          </w:p>
        </w:tc>
      </w:tr>
      <w:tr w:rsidR="00D20A89" w:rsidRPr="00911811" w:rsidTr="006C740D">
        <w:trPr>
          <w:trHeight w:val="342"/>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24. června</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vykonali chovanci polodenní výlet Šárkou do Hvězdy.</w:t>
            </w:r>
          </w:p>
        </w:tc>
      </w:tr>
      <w:tr w:rsidR="00D20A89" w:rsidRPr="00911811" w:rsidTr="006C740D">
        <w:trPr>
          <w:trHeight w:val="32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října</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byly pořádány oslavy l00letého trvání ústavu, spojené s hudební produkcí chovanců.</w:t>
            </w:r>
          </w:p>
        </w:tc>
      </w:tr>
      <w:tr w:rsidR="00D20A89" w:rsidRPr="00911811" w:rsidTr="006C740D">
        <w:trPr>
          <w:trHeight w:val="502"/>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října</w:t>
            </w:r>
          </w:p>
        </w:tc>
        <w:tc>
          <w:tcPr>
            <w:tcW w:w="7560" w:type="dxa"/>
            <w:shd w:val="clear" w:color="auto" w:fill="FFFFFF"/>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navštívila deputace chovanců hrob ředitele Ru</w:t>
            </w:r>
            <w:r w:rsidRPr="00911811">
              <w:rPr>
                <w:rFonts w:ascii="Century Schoolbook" w:eastAsia="Times New Roman" w:hAnsi="Century Schoolbook" w:cs="Century Schoolbook"/>
                <w:color w:val="000000"/>
                <w:sz w:val="24"/>
                <w:szCs w:val="24"/>
                <w:lang w:eastAsia="cs-CZ"/>
              </w:rPr>
              <w:softHyphen/>
              <w:t>dolfa Maria Klára v Břevnově, kdež položila vě</w:t>
            </w:r>
            <w:r w:rsidRPr="00911811">
              <w:rPr>
                <w:rFonts w:ascii="Century Schoolbook" w:eastAsia="Times New Roman" w:hAnsi="Century Schoolbook" w:cs="Century Schoolbook"/>
                <w:color w:val="000000"/>
                <w:sz w:val="24"/>
                <w:szCs w:val="24"/>
                <w:lang w:eastAsia="cs-CZ"/>
              </w:rPr>
              <w:softHyphen/>
              <w:t>nec k uctění jeho památky.</w:t>
            </w:r>
          </w:p>
        </w:tc>
      </w:tr>
      <w:tr w:rsidR="00D20A89" w:rsidRPr="00911811" w:rsidTr="006C740D">
        <w:trPr>
          <w:trHeight w:val="342"/>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5. října</w:t>
            </w:r>
          </w:p>
        </w:tc>
        <w:tc>
          <w:tcPr>
            <w:tcW w:w="7560" w:type="dxa"/>
            <w:shd w:val="clear" w:color="auto" w:fill="FFFFFF"/>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se konala odpolední zábava chovanců, kterou navštívili i bývalí chovanci ústavu.</w:t>
            </w:r>
          </w:p>
        </w:tc>
      </w:tr>
      <w:tr w:rsidR="00D20A89" w:rsidRPr="00911811" w:rsidTr="006C740D">
        <w:trPr>
          <w:trHeight w:val="34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9. října</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byla slavnostně otevřena nová budova ústavu v Krči.</w:t>
            </w:r>
          </w:p>
        </w:tc>
      </w:tr>
      <w:tr w:rsidR="00D20A89" w:rsidRPr="00911811" w:rsidTr="006C740D">
        <w:trPr>
          <w:trHeight w:val="355"/>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10. října</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byla přítomna deputace chovanců pohřbu dcery učitele hudby p. Václava Fialy.</w:t>
            </w:r>
          </w:p>
        </w:tc>
      </w:tr>
      <w:tr w:rsidR="00D20A89" w:rsidRPr="00911811" w:rsidTr="006C740D">
        <w:trPr>
          <w:trHeight w:val="167"/>
        </w:trPr>
        <w:tc>
          <w:tcPr>
            <w:tcW w:w="162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28. října</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oslaveno výročí prohlášení státní samostatnosti.</w:t>
            </w:r>
          </w:p>
        </w:tc>
      </w:tr>
      <w:tr w:rsidR="00D20A89" w:rsidRPr="00911811" w:rsidTr="006C740D">
        <w:trPr>
          <w:trHeight w:val="355"/>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6. listopadu</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účastnili se chovanci chrámového koncertu u sv. Salvátora.</w:t>
            </w:r>
          </w:p>
        </w:tc>
      </w:tr>
      <w:tr w:rsidR="00D20A89" w:rsidRPr="00911811" w:rsidTr="006C740D">
        <w:trPr>
          <w:trHeight w:val="522"/>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12. listopadu</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účastnila se deputace chovanek pohřbu své </w:t>
            </w:r>
            <w:proofErr w:type="spellStart"/>
            <w:r w:rsidRPr="00911811">
              <w:rPr>
                <w:rFonts w:ascii="Century Schoolbook" w:eastAsia="Times New Roman" w:hAnsi="Century Schoolbook" w:cs="Century Schoolbook"/>
                <w:color w:val="000000"/>
                <w:sz w:val="24"/>
                <w:szCs w:val="24"/>
                <w:lang w:eastAsia="cs-CZ"/>
              </w:rPr>
              <w:t>předčítatelky</w:t>
            </w:r>
            <w:proofErr w:type="spellEnd"/>
            <w:r w:rsidRPr="00911811">
              <w:rPr>
                <w:rFonts w:ascii="Century Schoolbook" w:eastAsia="Times New Roman" w:hAnsi="Century Schoolbook" w:cs="Century Schoolbook"/>
                <w:color w:val="000000"/>
                <w:sz w:val="24"/>
                <w:szCs w:val="24"/>
                <w:lang w:eastAsia="cs-CZ"/>
              </w:rPr>
              <w:t xml:space="preserve"> pí. Pavly </w:t>
            </w:r>
            <w:proofErr w:type="spellStart"/>
            <w:r w:rsidRPr="00911811">
              <w:rPr>
                <w:rFonts w:ascii="Century Schoolbook" w:eastAsia="Times New Roman" w:hAnsi="Century Schoolbook" w:cs="Century Schoolbook"/>
                <w:color w:val="000000"/>
                <w:sz w:val="24"/>
                <w:szCs w:val="24"/>
                <w:lang w:eastAsia="cs-CZ"/>
              </w:rPr>
              <w:t>Schönbachové</w:t>
            </w:r>
            <w:proofErr w:type="spellEnd"/>
            <w:r w:rsidRPr="00911811">
              <w:rPr>
                <w:rFonts w:ascii="Century Schoolbook" w:eastAsia="Times New Roman" w:hAnsi="Century Schoolbook" w:cs="Century Schoolbook"/>
                <w:color w:val="000000"/>
                <w:sz w:val="24"/>
                <w:szCs w:val="24"/>
                <w:lang w:eastAsia="cs-CZ"/>
              </w:rPr>
              <w:t xml:space="preserve"> v krematoriu ve Strašnicích.</w:t>
            </w:r>
          </w:p>
        </w:tc>
      </w:tr>
      <w:tr w:rsidR="00D20A89" w:rsidRPr="00911811" w:rsidTr="006C740D">
        <w:trPr>
          <w:trHeight w:val="891"/>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12. listopadu</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Československá ústřední péče o slepé uspořádala v slavnostní síni ústavu koncert legionářského pěveckého sdružení »Slavia«, při němž účinkoval virtuos na housle a koncertní mistr Národního divadla v Praze p. F. Krebs.</w:t>
            </w:r>
          </w:p>
        </w:tc>
      </w:tr>
      <w:tr w:rsidR="00D20A89" w:rsidRPr="00911811" w:rsidTr="006C740D">
        <w:trPr>
          <w:trHeight w:val="34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listopadu</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se činně účastnily chovanky župní besídky do</w:t>
            </w:r>
            <w:r w:rsidRPr="00911811">
              <w:rPr>
                <w:rFonts w:ascii="Century Schoolbook" w:eastAsia="Times New Roman" w:hAnsi="Century Schoolbook" w:cs="Century Schoolbook"/>
                <w:color w:val="000000"/>
                <w:sz w:val="24"/>
                <w:szCs w:val="24"/>
                <w:lang w:eastAsia="cs-CZ"/>
              </w:rPr>
              <w:softHyphen/>
              <w:t>rostu »Sokola« v Praze-VII.</w:t>
            </w:r>
          </w:p>
        </w:tc>
      </w:tr>
      <w:tr w:rsidR="00D20A89" w:rsidRPr="00911811" w:rsidTr="006C740D">
        <w:trPr>
          <w:trHeight w:val="181"/>
        </w:trPr>
        <w:tc>
          <w:tcPr>
            <w:tcW w:w="162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24. listopadu</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konala se zábavná besídka chovanců.</w:t>
            </w:r>
          </w:p>
        </w:tc>
      </w:tr>
      <w:tr w:rsidR="00D20A89" w:rsidRPr="00911811" w:rsidTr="006C740D">
        <w:trPr>
          <w:trHeight w:val="34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 prosince</w:t>
            </w:r>
          </w:p>
        </w:tc>
        <w:tc>
          <w:tcPr>
            <w:tcW w:w="7560" w:type="dxa"/>
            <w:shd w:val="clear" w:color="auto" w:fill="FFFFFF"/>
            <w:vAlign w:val="bottom"/>
          </w:tcPr>
          <w:p w:rsidR="00D20A89" w:rsidRPr="00911811" w:rsidRDefault="00D20A89" w:rsidP="006C740D">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byli přítomni chovanci dobročinnému koncertu v Německém domě.</w:t>
            </w:r>
          </w:p>
        </w:tc>
      </w:tr>
      <w:tr w:rsidR="00D20A89" w:rsidRPr="00911811" w:rsidTr="006C740D">
        <w:trPr>
          <w:trHeight w:val="342"/>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 prosince</w:t>
            </w:r>
          </w:p>
        </w:tc>
        <w:tc>
          <w:tcPr>
            <w:tcW w:w="756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účastnili se chovanci 41. </w:t>
            </w:r>
            <w:proofErr w:type="spellStart"/>
            <w:r w:rsidRPr="00911811">
              <w:rPr>
                <w:rFonts w:ascii="Century Schoolbook" w:eastAsia="Times New Roman" w:hAnsi="Century Schoolbook" w:cs="Century Schoolbook"/>
                <w:color w:val="000000"/>
                <w:sz w:val="24"/>
                <w:szCs w:val="24"/>
                <w:lang w:eastAsia="cs-CZ"/>
              </w:rPr>
              <w:t>symfon</w:t>
            </w:r>
            <w:proofErr w:type="spellEnd"/>
            <w:r w:rsidRPr="00911811">
              <w:rPr>
                <w:rFonts w:ascii="Century Schoolbook" w:eastAsia="Times New Roman" w:hAnsi="Century Schoolbook" w:cs="Century Schoolbook"/>
                <w:color w:val="000000"/>
                <w:sz w:val="24"/>
                <w:szCs w:val="24"/>
                <w:lang w:eastAsia="cs-CZ"/>
              </w:rPr>
              <w:t>. koncertu v Obecním domě.</w:t>
            </w:r>
          </w:p>
        </w:tc>
      </w:tr>
      <w:tr w:rsidR="00D20A89" w:rsidRPr="00911811" w:rsidTr="006C740D">
        <w:trPr>
          <w:trHeight w:val="174"/>
        </w:trPr>
        <w:tc>
          <w:tcPr>
            <w:tcW w:w="162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3. prosince</w:t>
            </w:r>
          </w:p>
        </w:tc>
        <w:tc>
          <w:tcPr>
            <w:tcW w:w="756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uspořádána mikulášská zábava chovanců.</w:t>
            </w:r>
          </w:p>
        </w:tc>
      </w:tr>
      <w:tr w:rsidR="00D20A89" w:rsidRPr="00911811" w:rsidTr="006C740D">
        <w:trPr>
          <w:trHeight w:val="34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prosince</w:t>
            </w:r>
          </w:p>
        </w:tc>
        <w:tc>
          <w:tcPr>
            <w:tcW w:w="756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uspořádána zábavná besídka pro chovanky od</w:t>
            </w:r>
            <w:r w:rsidRPr="00911811">
              <w:rPr>
                <w:rFonts w:ascii="Century Schoolbook" w:eastAsia="Times New Roman" w:hAnsi="Century Schoolbook" w:cs="Century Schoolbook"/>
                <w:color w:val="000000"/>
                <w:sz w:val="24"/>
                <w:szCs w:val="24"/>
                <w:lang w:eastAsia="cs-CZ"/>
              </w:rPr>
              <w:softHyphen/>
              <w:t>bočky ústavu v Krči.</w:t>
            </w:r>
          </w:p>
        </w:tc>
      </w:tr>
      <w:tr w:rsidR="00D20A89" w:rsidRPr="00911811" w:rsidTr="006C740D">
        <w:trPr>
          <w:trHeight w:val="32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7. prosince</w:t>
            </w:r>
          </w:p>
        </w:tc>
        <w:tc>
          <w:tcPr>
            <w:tcW w:w="756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přednášel chovancům o Karlu Burianovi p. re</w:t>
            </w:r>
            <w:r w:rsidRPr="00911811">
              <w:rPr>
                <w:rFonts w:ascii="Century Schoolbook" w:eastAsia="Times New Roman" w:hAnsi="Century Schoolbook" w:cs="Century Schoolbook"/>
                <w:color w:val="000000"/>
                <w:sz w:val="24"/>
                <w:szCs w:val="24"/>
                <w:lang w:eastAsia="cs-CZ"/>
              </w:rPr>
              <w:softHyphen/>
              <w:t>daktor Alexander.</w:t>
            </w:r>
          </w:p>
        </w:tc>
      </w:tr>
      <w:tr w:rsidR="00D20A89" w:rsidRPr="00911811" w:rsidTr="006C740D">
        <w:trPr>
          <w:trHeight w:val="342"/>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7. prosince</w:t>
            </w:r>
          </w:p>
        </w:tc>
        <w:tc>
          <w:tcPr>
            <w:tcW w:w="756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navštívili chovanci koncert, konaný v Plodinové burse.</w:t>
            </w:r>
          </w:p>
        </w:tc>
      </w:tr>
      <w:tr w:rsidR="00D20A89" w:rsidRPr="00911811" w:rsidTr="006C740D">
        <w:trPr>
          <w:trHeight w:val="348"/>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17. prosince</w:t>
            </w:r>
          </w:p>
        </w:tc>
        <w:tc>
          <w:tcPr>
            <w:tcW w:w="756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účastnili se chovanci koncertu »Hlaholu« ve Sme</w:t>
            </w:r>
            <w:r w:rsidRPr="00911811">
              <w:rPr>
                <w:rFonts w:ascii="Century Schoolbook" w:eastAsia="Times New Roman" w:hAnsi="Century Schoolbook" w:cs="Century Schoolbook"/>
                <w:color w:val="000000"/>
                <w:sz w:val="24"/>
                <w:szCs w:val="24"/>
                <w:lang w:eastAsia="cs-CZ"/>
              </w:rPr>
              <w:softHyphen/>
              <w:t>tanově síni.</w:t>
            </w:r>
          </w:p>
        </w:tc>
      </w:tr>
      <w:tr w:rsidR="00D20A89" w:rsidRPr="00911811" w:rsidTr="006C740D">
        <w:trPr>
          <w:trHeight w:val="335"/>
        </w:trPr>
        <w:tc>
          <w:tcPr>
            <w:tcW w:w="1620" w:type="dxa"/>
            <w:vMerge w:val="restart"/>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18. prosince</w:t>
            </w:r>
          </w:p>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21. prosince</w:t>
            </w:r>
          </w:p>
        </w:tc>
        <w:tc>
          <w:tcPr>
            <w:tcW w:w="756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byli přítomni chovanci esperantské besedě v Deylově ústavu.</w:t>
            </w:r>
          </w:p>
        </w:tc>
      </w:tr>
      <w:tr w:rsidR="00D20A89" w:rsidRPr="00911811" w:rsidTr="006C740D">
        <w:trPr>
          <w:trHeight w:val="315"/>
        </w:trPr>
        <w:tc>
          <w:tcPr>
            <w:tcW w:w="1620" w:type="dxa"/>
            <w:vMerge/>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p>
        </w:tc>
        <w:tc>
          <w:tcPr>
            <w:tcW w:w="7560" w:type="dxa"/>
            <w:shd w:val="clear" w:color="auto" w:fill="FFFFFF"/>
            <w:vAlign w:val="bottom"/>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se konala vánoční slavnost, spojená s hudební produkcí chovanců.</w:t>
            </w:r>
          </w:p>
        </w:tc>
      </w:tr>
      <w:tr w:rsidR="00D20A89" w:rsidRPr="00911811" w:rsidTr="006C740D">
        <w:trPr>
          <w:trHeight w:val="166"/>
        </w:trPr>
        <w:tc>
          <w:tcPr>
            <w:tcW w:w="1620" w:type="dxa"/>
            <w:shd w:val="clear" w:color="auto" w:fill="FFFFFF"/>
          </w:tcPr>
          <w:p w:rsidR="00D20A89" w:rsidRPr="00911811"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22. prosince</w:t>
            </w:r>
          </w:p>
        </w:tc>
        <w:tc>
          <w:tcPr>
            <w:tcW w:w="7560" w:type="dxa"/>
            <w:shd w:val="clear" w:color="auto" w:fill="FFFFFF"/>
          </w:tcPr>
          <w:p w:rsidR="00D20A89" w:rsidRDefault="00D20A89" w:rsidP="006C740D">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konána vánoční slavnost v odbočce v Krči.</w:t>
            </w:r>
          </w:p>
          <w:p w:rsidR="00642C02" w:rsidRPr="00911811" w:rsidRDefault="00642C02" w:rsidP="006C740D">
            <w:pPr>
              <w:spacing w:after="0" w:line="240" w:lineRule="auto"/>
              <w:ind w:left="1440" w:hanging="1440"/>
              <w:rPr>
                <w:rFonts w:ascii="Century Schoolbook" w:eastAsia="Times New Roman" w:hAnsi="Century Schoolbook" w:cs="Century Schoolbook"/>
                <w:color w:val="000000"/>
                <w:sz w:val="24"/>
                <w:szCs w:val="24"/>
                <w:lang w:eastAsia="cs-CZ"/>
              </w:rPr>
            </w:pPr>
          </w:p>
        </w:tc>
      </w:tr>
    </w:tbl>
    <w:p w:rsidR="0085532B" w:rsidRDefault="0085532B"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t>Návštěvy v ústavu v roce 1931.</w:t>
      </w:r>
    </w:p>
    <w:tbl>
      <w:tblPr>
        <w:tblW w:w="9180" w:type="dxa"/>
        <w:tblLayout w:type="fixed"/>
        <w:tblCellMar>
          <w:left w:w="0" w:type="dxa"/>
          <w:right w:w="0" w:type="dxa"/>
        </w:tblCellMar>
        <w:tblLook w:val="0000"/>
      </w:tblPr>
      <w:tblGrid>
        <w:gridCol w:w="1530"/>
        <w:gridCol w:w="7650"/>
      </w:tblGrid>
      <w:tr w:rsidR="0085532B" w:rsidRPr="00911811" w:rsidTr="00911811">
        <w:trPr>
          <w:trHeight w:val="185"/>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5. ledna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Radoslav </w:t>
            </w:r>
            <w:proofErr w:type="spellStart"/>
            <w:r w:rsidRPr="00911811">
              <w:rPr>
                <w:rFonts w:ascii="Century Schoolbook" w:eastAsia="Times New Roman" w:hAnsi="Century Schoolbook" w:cs="Century Schoolbook"/>
                <w:color w:val="000000"/>
                <w:sz w:val="24"/>
                <w:szCs w:val="24"/>
                <w:lang w:eastAsia="cs-CZ"/>
              </w:rPr>
              <w:t>Nicoloff</w:t>
            </w:r>
            <w:proofErr w:type="spellEnd"/>
            <w:r w:rsidRPr="00911811">
              <w:rPr>
                <w:rFonts w:ascii="Century Schoolbook" w:eastAsia="Times New Roman" w:hAnsi="Century Schoolbook" w:cs="Century Schoolbook"/>
                <w:color w:val="000000"/>
                <w:sz w:val="24"/>
                <w:szCs w:val="24"/>
                <w:lang w:eastAsia="cs-CZ"/>
              </w:rPr>
              <w:t xml:space="preserve"> ze Sofie s chotí.</w:t>
            </w:r>
          </w:p>
        </w:tc>
      </w:tr>
      <w:tr w:rsidR="0085532B" w:rsidRPr="00911811" w:rsidTr="00911811">
        <w:trPr>
          <w:trHeight w:val="343"/>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21. ledna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Účastnice kursu S. U. S. z Prahy-XII., vedoucí učitelka pí. M. Havlíčková.</w:t>
            </w:r>
          </w:p>
        </w:tc>
      </w:tr>
      <w:tr w:rsidR="0085532B" w:rsidRPr="00911811" w:rsidTr="00911811">
        <w:trPr>
          <w:trHeight w:val="178"/>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16. února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Pan PhDr. V. Fiala za redakci »</w:t>
            </w:r>
            <w:proofErr w:type="spellStart"/>
            <w:r w:rsidRPr="00911811">
              <w:rPr>
                <w:rFonts w:ascii="Century Schoolbook" w:eastAsia="Times New Roman" w:hAnsi="Century Schoolbook" w:cs="Century Schoolbook"/>
                <w:color w:val="000000"/>
                <w:sz w:val="24"/>
                <w:szCs w:val="24"/>
                <w:lang w:eastAsia="cs-CZ"/>
              </w:rPr>
              <w:t>Centropress</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911811">
        <w:trPr>
          <w:trHeight w:val="507"/>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26. února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Posluchačky III. ročníku </w:t>
            </w:r>
            <w:proofErr w:type="spellStart"/>
            <w:r w:rsidRPr="00911811">
              <w:rPr>
                <w:rFonts w:ascii="Century Schoolbook" w:eastAsia="Times New Roman" w:hAnsi="Century Schoolbook" w:cs="Century Schoolbook"/>
                <w:color w:val="000000"/>
                <w:sz w:val="24"/>
                <w:szCs w:val="24"/>
                <w:lang w:eastAsia="cs-CZ"/>
              </w:rPr>
              <w:t>odb</w:t>
            </w:r>
            <w:proofErr w:type="spellEnd"/>
            <w:r w:rsidRPr="00911811">
              <w:rPr>
                <w:rFonts w:ascii="Century Schoolbook" w:eastAsia="Times New Roman" w:hAnsi="Century Schoolbook" w:cs="Century Schoolbook"/>
                <w:color w:val="000000"/>
                <w:sz w:val="24"/>
                <w:szCs w:val="24"/>
                <w:lang w:eastAsia="cs-CZ"/>
              </w:rPr>
              <w:t xml:space="preserve">. školy pro ženská povolání v Praze-XVI., vedoucí odborné učitelky pí. L. </w:t>
            </w:r>
            <w:proofErr w:type="spellStart"/>
            <w:r w:rsidRPr="00911811">
              <w:rPr>
                <w:rFonts w:ascii="Century Schoolbook" w:eastAsia="Times New Roman" w:hAnsi="Century Schoolbook" w:cs="Century Schoolbook"/>
                <w:color w:val="000000"/>
                <w:sz w:val="24"/>
                <w:szCs w:val="24"/>
                <w:lang w:eastAsia="cs-CZ"/>
              </w:rPr>
              <w:t>Hloušková</w:t>
            </w:r>
            <w:proofErr w:type="spellEnd"/>
            <w:r w:rsidRPr="00911811">
              <w:rPr>
                <w:rFonts w:ascii="Century Schoolbook" w:eastAsia="Times New Roman" w:hAnsi="Century Schoolbook" w:cs="Century Schoolbook"/>
                <w:color w:val="000000"/>
                <w:sz w:val="24"/>
                <w:szCs w:val="24"/>
                <w:lang w:eastAsia="cs-CZ"/>
              </w:rPr>
              <w:t>-</w:t>
            </w:r>
            <w:proofErr w:type="spellStart"/>
            <w:r w:rsidRPr="00911811">
              <w:rPr>
                <w:rFonts w:ascii="Century Schoolbook" w:eastAsia="Times New Roman" w:hAnsi="Century Schoolbook" w:cs="Century Schoolbook"/>
                <w:color w:val="000000"/>
                <w:sz w:val="24"/>
                <w:szCs w:val="24"/>
                <w:lang w:eastAsia="cs-CZ"/>
              </w:rPr>
              <w:t>Demartýnová</w:t>
            </w:r>
            <w:proofErr w:type="spellEnd"/>
            <w:r w:rsidRPr="00911811">
              <w:rPr>
                <w:rFonts w:ascii="Century Schoolbook" w:eastAsia="Times New Roman" w:hAnsi="Century Schoolbook" w:cs="Century Schoolbook"/>
                <w:color w:val="000000"/>
                <w:sz w:val="24"/>
                <w:szCs w:val="24"/>
                <w:lang w:eastAsia="cs-CZ"/>
              </w:rPr>
              <w:t xml:space="preserve"> a pí. B. Hušková.</w:t>
            </w:r>
          </w:p>
        </w:tc>
      </w:tr>
      <w:tr w:rsidR="0085532B" w:rsidRPr="00911811" w:rsidTr="00911811">
        <w:trPr>
          <w:trHeight w:val="343"/>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března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Paní Sofie </w:t>
            </w:r>
            <w:proofErr w:type="spellStart"/>
            <w:r w:rsidRPr="00911811">
              <w:rPr>
                <w:rFonts w:ascii="Century Schoolbook" w:eastAsia="Times New Roman" w:hAnsi="Century Schoolbook" w:cs="Century Schoolbook"/>
                <w:color w:val="000000"/>
                <w:sz w:val="24"/>
                <w:szCs w:val="24"/>
                <w:lang w:eastAsia="cs-CZ"/>
              </w:rPr>
              <w:t>Efremová</w:t>
            </w:r>
            <w:proofErr w:type="spellEnd"/>
            <w:r w:rsidRPr="00911811">
              <w:rPr>
                <w:rFonts w:ascii="Century Schoolbook" w:eastAsia="Times New Roman" w:hAnsi="Century Schoolbook" w:cs="Century Schoolbook"/>
                <w:color w:val="000000"/>
                <w:sz w:val="24"/>
                <w:szCs w:val="24"/>
                <w:lang w:eastAsia="cs-CZ"/>
              </w:rPr>
              <w:t xml:space="preserve">, ředitelka ústavu pro slepce v </w:t>
            </w:r>
            <w:proofErr w:type="spellStart"/>
            <w:r w:rsidRPr="00911811">
              <w:rPr>
                <w:rFonts w:ascii="Century Schoolbook" w:eastAsia="Times New Roman" w:hAnsi="Century Schoolbook" w:cs="Century Schoolbook"/>
                <w:color w:val="000000"/>
                <w:sz w:val="24"/>
                <w:szCs w:val="24"/>
                <w:lang w:eastAsia="cs-CZ"/>
              </w:rPr>
              <w:t>Bitolji</w:t>
            </w:r>
            <w:proofErr w:type="spellEnd"/>
            <w:r w:rsidRPr="00911811">
              <w:rPr>
                <w:rFonts w:ascii="Century Schoolbook" w:eastAsia="Times New Roman" w:hAnsi="Century Schoolbook" w:cs="Century Schoolbook"/>
                <w:color w:val="000000"/>
                <w:sz w:val="24"/>
                <w:szCs w:val="24"/>
                <w:lang w:eastAsia="cs-CZ"/>
              </w:rPr>
              <w:t xml:space="preserve"> v Bulharsku.</w:t>
            </w:r>
          </w:p>
        </w:tc>
      </w:tr>
      <w:tr w:rsidR="0085532B" w:rsidRPr="00911811" w:rsidTr="00911811">
        <w:trPr>
          <w:trHeight w:val="357"/>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12. března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Pan prof. Dr. E. Otto a posluchačky německé university.</w:t>
            </w:r>
          </w:p>
        </w:tc>
      </w:tr>
      <w:tr w:rsidR="0085532B" w:rsidRPr="00911811" w:rsidTr="00911811">
        <w:trPr>
          <w:trHeight w:val="350"/>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9. dubna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2. ročník III. </w:t>
            </w:r>
            <w:proofErr w:type="spellStart"/>
            <w:r w:rsidRPr="00911811">
              <w:rPr>
                <w:rFonts w:ascii="Century Schoolbook" w:eastAsia="Times New Roman" w:hAnsi="Century Schoolbook" w:cs="Century Schoolbook"/>
                <w:color w:val="000000"/>
                <w:sz w:val="24"/>
                <w:szCs w:val="24"/>
                <w:lang w:eastAsia="cs-CZ"/>
              </w:rPr>
              <w:t>měšť</w:t>
            </w:r>
            <w:proofErr w:type="spellEnd"/>
            <w:r w:rsidRPr="00911811">
              <w:rPr>
                <w:rFonts w:ascii="Century Schoolbook" w:eastAsia="Times New Roman" w:hAnsi="Century Schoolbook" w:cs="Century Schoolbook"/>
                <w:color w:val="000000"/>
                <w:sz w:val="24"/>
                <w:szCs w:val="24"/>
                <w:lang w:eastAsia="cs-CZ"/>
              </w:rPr>
              <w:t>. dívčí školy na Smíchově, ve</w:t>
            </w:r>
            <w:r w:rsidRPr="00911811">
              <w:rPr>
                <w:rFonts w:ascii="Century Schoolbook" w:eastAsia="Times New Roman" w:hAnsi="Century Schoolbook" w:cs="Century Schoolbook"/>
                <w:color w:val="000000"/>
                <w:sz w:val="24"/>
                <w:szCs w:val="24"/>
                <w:lang w:eastAsia="cs-CZ"/>
              </w:rPr>
              <w:softHyphen/>
              <w:t>doucí odborná učitelka pí. R. Randová.</w:t>
            </w:r>
          </w:p>
        </w:tc>
      </w:tr>
      <w:tr w:rsidR="0085532B" w:rsidRPr="00911811" w:rsidTr="00911811">
        <w:trPr>
          <w:trHeight w:val="363"/>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18. dubna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Spolek čsl. právníků »Všehrd«, vedoucí p. J. Krá</w:t>
            </w:r>
            <w:r w:rsidRPr="00911811">
              <w:rPr>
                <w:rFonts w:ascii="Century Schoolbook" w:eastAsia="Times New Roman" w:hAnsi="Century Schoolbook" w:cs="Century Schoolbook"/>
                <w:color w:val="000000"/>
                <w:sz w:val="24"/>
                <w:szCs w:val="24"/>
                <w:lang w:eastAsia="cs-CZ"/>
              </w:rPr>
              <w:softHyphen/>
              <w:t>lovec.</w:t>
            </w:r>
          </w:p>
        </w:tc>
      </w:tr>
      <w:tr w:rsidR="0085532B" w:rsidRPr="00911811" w:rsidTr="00911811">
        <w:trPr>
          <w:trHeight w:val="192"/>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26. dubna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Spolek »</w:t>
            </w:r>
            <w:proofErr w:type="spellStart"/>
            <w:r w:rsidRPr="00911811">
              <w:rPr>
                <w:rFonts w:ascii="Century Schoolbook" w:eastAsia="Times New Roman" w:hAnsi="Century Schoolbook" w:cs="Century Schoolbook"/>
                <w:color w:val="000000"/>
                <w:sz w:val="24"/>
                <w:szCs w:val="24"/>
                <w:lang w:eastAsia="cs-CZ"/>
              </w:rPr>
              <w:t>Typografia</w:t>
            </w:r>
            <w:proofErr w:type="spellEnd"/>
            <w:r w:rsidRPr="00911811">
              <w:rPr>
                <w:rFonts w:ascii="Century Schoolbook" w:eastAsia="Times New Roman" w:hAnsi="Century Schoolbook" w:cs="Century Schoolbook"/>
                <w:color w:val="000000"/>
                <w:sz w:val="24"/>
                <w:szCs w:val="24"/>
                <w:lang w:eastAsia="cs-CZ"/>
              </w:rPr>
              <w:t>« v Praze.</w:t>
            </w:r>
          </w:p>
        </w:tc>
      </w:tr>
      <w:tr w:rsidR="0085532B" w:rsidRPr="00911811" w:rsidTr="00911811">
        <w:trPr>
          <w:trHeight w:val="357"/>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6. května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třída arcibiskupského gymnasia v Praze- Bubenči.</w:t>
            </w:r>
          </w:p>
        </w:tc>
      </w:tr>
      <w:tr w:rsidR="0085532B" w:rsidRPr="00911811" w:rsidTr="00911811">
        <w:trPr>
          <w:trHeight w:val="363"/>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lastRenderedPageBreak/>
              <w:t>9. května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Chovanci IV. ročníku státního </w:t>
            </w:r>
            <w:proofErr w:type="spellStart"/>
            <w:r w:rsidRPr="00911811">
              <w:rPr>
                <w:rFonts w:ascii="Century Schoolbook" w:eastAsia="Times New Roman" w:hAnsi="Century Schoolbook" w:cs="Century Schoolbook"/>
                <w:color w:val="000000"/>
                <w:sz w:val="24"/>
                <w:szCs w:val="24"/>
                <w:lang w:eastAsia="cs-CZ"/>
              </w:rPr>
              <w:t>koed</w:t>
            </w:r>
            <w:proofErr w:type="spellEnd"/>
            <w:r w:rsidRPr="00911811">
              <w:rPr>
                <w:rFonts w:ascii="Century Schoolbook" w:eastAsia="Times New Roman" w:hAnsi="Century Schoolbook" w:cs="Century Schoolbook"/>
                <w:color w:val="000000"/>
                <w:sz w:val="24"/>
                <w:szCs w:val="24"/>
                <w:lang w:eastAsia="cs-CZ"/>
              </w:rPr>
              <w:t>. učitelského ústavu v Kladně.</w:t>
            </w:r>
          </w:p>
        </w:tc>
      </w:tr>
      <w:tr w:rsidR="0085532B" w:rsidRPr="00911811" w:rsidTr="00911811">
        <w:trPr>
          <w:trHeight w:val="178"/>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12. května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Pan Dr. Lederer, redaktor.</w:t>
            </w:r>
          </w:p>
        </w:tc>
      </w:tr>
      <w:tr w:rsidR="0085532B" w:rsidRPr="00911811" w:rsidTr="00911811">
        <w:trPr>
          <w:trHeight w:val="171"/>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května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Členové stráže bezpečnosti v Praze.</w:t>
            </w:r>
          </w:p>
        </w:tc>
      </w:tr>
      <w:tr w:rsidR="0085532B" w:rsidRPr="00911811" w:rsidTr="00911811">
        <w:trPr>
          <w:trHeight w:val="171"/>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27. května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E. </w:t>
            </w:r>
            <w:proofErr w:type="spellStart"/>
            <w:r w:rsidRPr="00911811">
              <w:rPr>
                <w:rFonts w:ascii="Century Schoolbook" w:eastAsia="Times New Roman" w:hAnsi="Century Schoolbook" w:cs="Century Schoolbook"/>
                <w:color w:val="000000"/>
                <w:sz w:val="24"/>
                <w:szCs w:val="24"/>
                <w:lang w:eastAsia="cs-CZ"/>
              </w:rPr>
              <w:t>Hoffsten</w:t>
            </w:r>
            <w:proofErr w:type="spellEnd"/>
            <w:r w:rsidRPr="00911811">
              <w:rPr>
                <w:rFonts w:ascii="Century Schoolbook" w:eastAsia="Times New Roman" w:hAnsi="Century Schoolbook" w:cs="Century Schoolbook"/>
                <w:color w:val="000000"/>
                <w:sz w:val="24"/>
                <w:szCs w:val="24"/>
                <w:lang w:eastAsia="cs-CZ"/>
              </w:rPr>
              <w:t xml:space="preserve"> ze Stockholmu s chotí.</w:t>
            </w:r>
          </w:p>
        </w:tc>
      </w:tr>
      <w:tr w:rsidR="0085532B" w:rsidRPr="00911811" w:rsidTr="00911811">
        <w:trPr>
          <w:trHeight w:val="171"/>
        </w:trPr>
        <w:tc>
          <w:tcPr>
            <w:tcW w:w="1530" w:type="dxa"/>
            <w:tcBorders>
              <w:top w:val="nil"/>
              <w:left w:val="nil"/>
              <w:bottom w:val="nil"/>
              <w:right w:val="nil"/>
            </w:tcBorders>
            <w:shd w:val="clear" w:color="auto" w:fill="FFFFFF"/>
            <w:vAlign w:val="bottom"/>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27. května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Pan Jaroslav Kaska, učitel.</w:t>
            </w:r>
          </w:p>
        </w:tc>
      </w:tr>
      <w:tr w:rsidR="0085532B" w:rsidRPr="00911811" w:rsidTr="00911811">
        <w:trPr>
          <w:trHeight w:val="521"/>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 června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Posluchačky stát. </w:t>
            </w:r>
            <w:proofErr w:type="spellStart"/>
            <w:r w:rsidRPr="00911811">
              <w:rPr>
                <w:rFonts w:ascii="Century Schoolbook" w:eastAsia="Times New Roman" w:hAnsi="Century Schoolbook" w:cs="Century Schoolbook"/>
                <w:color w:val="000000"/>
                <w:sz w:val="24"/>
                <w:szCs w:val="24"/>
                <w:lang w:eastAsia="cs-CZ"/>
              </w:rPr>
              <w:t>pedag</w:t>
            </w:r>
            <w:proofErr w:type="spellEnd"/>
            <w:r w:rsidRPr="00911811">
              <w:rPr>
                <w:rFonts w:ascii="Century Schoolbook" w:eastAsia="Times New Roman" w:hAnsi="Century Schoolbook" w:cs="Century Schoolbook"/>
                <w:color w:val="000000"/>
                <w:sz w:val="24"/>
                <w:szCs w:val="24"/>
                <w:lang w:eastAsia="cs-CZ"/>
              </w:rPr>
              <w:t>. semináře pro vzdělání učitelek hospodyňských škol v Chrudimi s p. ře</w:t>
            </w:r>
            <w:r w:rsidRPr="00911811">
              <w:rPr>
                <w:rFonts w:ascii="Century Schoolbook" w:eastAsia="Times New Roman" w:hAnsi="Century Schoolbook" w:cs="Century Schoolbook"/>
                <w:color w:val="000000"/>
                <w:sz w:val="24"/>
                <w:szCs w:val="24"/>
                <w:lang w:eastAsia="cs-CZ"/>
              </w:rPr>
              <w:softHyphen/>
              <w:t>ditelem Dr. F. Dušánkem.</w:t>
            </w:r>
          </w:p>
        </w:tc>
      </w:tr>
      <w:tr w:rsidR="0085532B" w:rsidRPr="00911811" w:rsidTr="00911811">
        <w:trPr>
          <w:trHeight w:val="357"/>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9. června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Vychovatelská škola při městské </w:t>
            </w:r>
            <w:proofErr w:type="spellStart"/>
            <w:r w:rsidRPr="00911811">
              <w:rPr>
                <w:rFonts w:ascii="Century Schoolbook" w:eastAsia="Times New Roman" w:hAnsi="Century Schoolbook" w:cs="Century Schoolbook"/>
                <w:color w:val="000000"/>
                <w:sz w:val="24"/>
                <w:szCs w:val="24"/>
                <w:lang w:eastAsia="cs-CZ"/>
              </w:rPr>
              <w:t>odb</w:t>
            </w:r>
            <w:proofErr w:type="spellEnd"/>
            <w:r w:rsidRPr="00911811">
              <w:rPr>
                <w:rFonts w:ascii="Century Schoolbook" w:eastAsia="Times New Roman" w:hAnsi="Century Schoolbook" w:cs="Century Schoolbook"/>
                <w:color w:val="000000"/>
                <w:sz w:val="24"/>
                <w:szCs w:val="24"/>
                <w:lang w:eastAsia="cs-CZ"/>
              </w:rPr>
              <w:t>. škole pro ženská povolání v Praze-Smíchově.</w:t>
            </w:r>
          </w:p>
        </w:tc>
      </w:tr>
      <w:tr w:rsidR="0085532B" w:rsidRPr="00911811" w:rsidTr="00911811">
        <w:trPr>
          <w:trHeight w:val="350"/>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10. června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3. třída obecné školy v Bříství u Českého Brodu, vedoucí učitelka pí. B. Šulcová.</w:t>
            </w:r>
          </w:p>
        </w:tc>
      </w:tr>
      <w:tr w:rsidR="0085532B" w:rsidRPr="00911811" w:rsidTr="00911811">
        <w:trPr>
          <w:trHeight w:val="192"/>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26. června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Paní M. </w:t>
            </w:r>
            <w:proofErr w:type="spellStart"/>
            <w:r w:rsidRPr="00911811">
              <w:rPr>
                <w:rFonts w:ascii="Century Schoolbook" w:eastAsia="Times New Roman" w:hAnsi="Century Schoolbook" w:cs="Century Schoolbook"/>
                <w:color w:val="000000"/>
                <w:sz w:val="24"/>
                <w:szCs w:val="24"/>
                <w:lang w:eastAsia="cs-CZ"/>
              </w:rPr>
              <w:t>Chalupecká</w:t>
            </w:r>
            <w:proofErr w:type="spellEnd"/>
            <w:r w:rsidRPr="00911811">
              <w:rPr>
                <w:rFonts w:ascii="Century Schoolbook" w:eastAsia="Times New Roman" w:hAnsi="Century Schoolbook" w:cs="Century Schoolbook"/>
                <w:color w:val="000000"/>
                <w:sz w:val="24"/>
                <w:szCs w:val="24"/>
                <w:lang w:eastAsia="cs-CZ"/>
              </w:rPr>
              <w:t>-Fialová.</w:t>
            </w:r>
          </w:p>
        </w:tc>
      </w:tr>
      <w:tr w:rsidR="0085532B" w:rsidRPr="00911811" w:rsidTr="00911811">
        <w:trPr>
          <w:trHeight w:val="350"/>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17. srpna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w:t>
            </w:r>
            <w:proofErr w:type="spellStart"/>
            <w:r w:rsidRPr="00911811">
              <w:rPr>
                <w:rFonts w:ascii="Century Schoolbook" w:eastAsia="Times New Roman" w:hAnsi="Century Schoolbook" w:cs="Century Schoolbook"/>
                <w:color w:val="000000"/>
                <w:sz w:val="24"/>
                <w:szCs w:val="24"/>
                <w:lang w:eastAsia="cs-CZ"/>
              </w:rPr>
              <w:t>Würstenberg</w:t>
            </w:r>
            <w:proofErr w:type="spellEnd"/>
            <w:r w:rsidRPr="00911811">
              <w:rPr>
                <w:rFonts w:ascii="Century Schoolbook" w:eastAsia="Times New Roman" w:hAnsi="Century Schoolbook" w:cs="Century Schoolbook"/>
                <w:color w:val="000000"/>
                <w:sz w:val="24"/>
                <w:szCs w:val="24"/>
                <w:lang w:eastAsia="cs-CZ"/>
              </w:rPr>
              <w:t>, ředitel slepeckého ústavu v Kopenhagenu ve Švédsku.</w:t>
            </w:r>
          </w:p>
        </w:tc>
      </w:tr>
      <w:tr w:rsidR="0085532B" w:rsidRPr="00911811" w:rsidTr="00911811">
        <w:trPr>
          <w:trHeight w:val="185"/>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října</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Paní Dr. Melanie Lipinská z Varšavy.</w:t>
            </w:r>
          </w:p>
        </w:tc>
      </w:tr>
      <w:tr w:rsidR="0085532B" w:rsidRPr="00911811" w:rsidTr="00911811">
        <w:trPr>
          <w:trHeight w:val="192"/>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listopadu</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Dr. </w:t>
            </w:r>
            <w:proofErr w:type="spellStart"/>
            <w:r w:rsidRPr="00911811">
              <w:rPr>
                <w:rFonts w:ascii="Century Schoolbook" w:eastAsia="Times New Roman" w:hAnsi="Century Schoolbook" w:cs="Century Schoolbook"/>
                <w:color w:val="000000"/>
                <w:sz w:val="24"/>
                <w:szCs w:val="24"/>
                <w:lang w:eastAsia="cs-CZ"/>
              </w:rPr>
              <w:t>Šruk</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911811">
        <w:trPr>
          <w:trHeight w:val="357"/>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8. listopadu</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Odbočka dělnické akademie pro Prahu III. a IV., vedoucí pp. Dr. </w:t>
            </w:r>
            <w:proofErr w:type="spellStart"/>
            <w:r w:rsidRPr="00911811">
              <w:rPr>
                <w:rFonts w:ascii="Century Schoolbook" w:eastAsia="Times New Roman" w:hAnsi="Century Schoolbook" w:cs="Century Schoolbook"/>
                <w:color w:val="000000"/>
                <w:sz w:val="24"/>
                <w:szCs w:val="24"/>
                <w:lang w:eastAsia="cs-CZ"/>
              </w:rPr>
              <w:t>Fragner</w:t>
            </w:r>
            <w:proofErr w:type="spellEnd"/>
            <w:r w:rsidRPr="00911811">
              <w:rPr>
                <w:rFonts w:ascii="Century Schoolbook" w:eastAsia="Times New Roman" w:hAnsi="Century Schoolbook" w:cs="Century Schoolbook"/>
                <w:color w:val="000000"/>
                <w:sz w:val="24"/>
                <w:szCs w:val="24"/>
                <w:lang w:eastAsia="cs-CZ"/>
              </w:rPr>
              <w:t xml:space="preserve"> .a R. Šátek.</w:t>
            </w:r>
          </w:p>
        </w:tc>
      </w:tr>
      <w:tr w:rsidR="0085532B" w:rsidRPr="00911811" w:rsidTr="00911811">
        <w:trPr>
          <w:trHeight w:val="350"/>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18. prosince</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4. třída B I. obecné školy chlapecké v Praze- Dejvicích, vedoucí p. učitel J. </w:t>
            </w:r>
            <w:proofErr w:type="spellStart"/>
            <w:r w:rsidRPr="00911811">
              <w:rPr>
                <w:rFonts w:ascii="Century Schoolbook" w:eastAsia="Times New Roman" w:hAnsi="Century Schoolbook" w:cs="Century Schoolbook"/>
                <w:color w:val="000000"/>
                <w:sz w:val="24"/>
                <w:szCs w:val="24"/>
                <w:lang w:eastAsia="cs-CZ"/>
              </w:rPr>
              <w:t>Pozler</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911811">
        <w:trPr>
          <w:trHeight w:val="343"/>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18. prosince</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3. třída B I. obecné školy chlapecké v Praze- Dejvicích, vedoucí p. učitel V. </w:t>
            </w:r>
            <w:proofErr w:type="spellStart"/>
            <w:r w:rsidRPr="00911811">
              <w:rPr>
                <w:rFonts w:ascii="Century Schoolbook" w:eastAsia="Times New Roman" w:hAnsi="Century Schoolbook" w:cs="Century Schoolbook"/>
                <w:color w:val="000000"/>
                <w:sz w:val="24"/>
                <w:szCs w:val="24"/>
                <w:lang w:eastAsia="cs-CZ"/>
              </w:rPr>
              <w:t>Hnitka</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911811">
        <w:trPr>
          <w:trHeight w:val="357"/>
        </w:trPr>
        <w:tc>
          <w:tcPr>
            <w:tcW w:w="1530" w:type="dxa"/>
            <w:tcBorders>
              <w:top w:val="nil"/>
              <w:left w:val="nil"/>
              <w:bottom w:val="nil"/>
              <w:right w:val="nil"/>
            </w:tcBorders>
            <w:shd w:val="clear" w:color="auto" w:fill="FFFFFF"/>
          </w:tcPr>
          <w:p w:rsidR="0085532B" w:rsidRPr="00911811" w:rsidRDefault="0085532B"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19. prosince</w:t>
            </w:r>
          </w:p>
        </w:tc>
        <w:tc>
          <w:tcPr>
            <w:tcW w:w="7650" w:type="dxa"/>
            <w:tcBorders>
              <w:top w:val="nil"/>
              <w:left w:val="nil"/>
              <w:bottom w:val="nil"/>
              <w:right w:val="nil"/>
            </w:tcBorders>
            <w:shd w:val="clear" w:color="auto" w:fill="FFFFFF"/>
          </w:tcPr>
          <w:p w:rsidR="0085532B" w:rsidRPr="00911811" w:rsidRDefault="0085532B" w:rsidP="00911811">
            <w:pPr>
              <w:spacing w:after="0" w:line="240" w:lineRule="auto"/>
              <w:ind w:left="9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a 5. třída obecné školy dívčí v Praze-III., ve</w:t>
            </w:r>
            <w:r w:rsidRPr="00911811">
              <w:rPr>
                <w:rFonts w:ascii="Century Schoolbook" w:eastAsia="Times New Roman" w:hAnsi="Century Schoolbook" w:cs="Century Schoolbook"/>
                <w:color w:val="000000"/>
                <w:sz w:val="24"/>
                <w:szCs w:val="24"/>
                <w:lang w:eastAsia="cs-CZ"/>
              </w:rPr>
              <w:softHyphen/>
              <w:t>doucí pí. učitelky B. Kosinová a pí. M. Nálevková.</w:t>
            </w:r>
          </w:p>
        </w:tc>
      </w:tr>
    </w:tbl>
    <w:p w:rsidR="00523E65" w:rsidRPr="00911811" w:rsidRDefault="00523E65" w:rsidP="00911811">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p>
    <w:tbl>
      <w:tblPr>
        <w:tblW w:w="9180" w:type="dxa"/>
        <w:tblLayout w:type="fixed"/>
        <w:tblCellMar>
          <w:left w:w="0" w:type="dxa"/>
          <w:right w:w="0" w:type="dxa"/>
        </w:tblCellMar>
        <w:tblLook w:val="0000"/>
      </w:tblPr>
      <w:tblGrid>
        <w:gridCol w:w="1620"/>
        <w:gridCol w:w="7560"/>
      </w:tblGrid>
      <w:tr w:rsidR="0085532B" w:rsidRPr="00911811" w:rsidTr="006661D2">
        <w:trPr>
          <w:trHeight w:val="335"/>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24. ledna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Kulturní odbor »Národní Ligy« ze Žižkova, ve</w:t>
            </w:r>
            <w:r w:rsidRPr="00911811">
              <w:rPr>
                <w:rFonts w:ascii="Century Schoolbook" w:eastAsia="Times New Roman" w:hAnsi="Century Schoolbook" w:cs="Century Schoolbook"/>
                <w:color w:val="000000"/>
                <w:sz w:val="24"/>
                <w:szCs w:val="24"/>
                <w:lang w:eastAsia="cs-CZ"/>
              </w:rPr>
              <w:softHyphen/>
              <w:t>doucí pp. Hájek a Jedlička.</w:t>
            </w:r>
          </w:p>
        </w:tc>
      </w:tr>
      <w:tr w:rsidR="0085532B" w:rsidRPr="00911811" w:rsidTr="006661D2">
        <w:trPr>
          <w:trHeight w:val="489"/>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27. ledna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Městská odborná škola pro ženská povolání v Kladně, vedoucí </w:t>
            </w:r>
            <w:proofErr w:type="spellStart"/>
            <w:r w:rsidRPr="00911811">
              <w:rPr>
                <w:rFonts w:ascii="Century Schoolbook" w:eastAsia="Times New Roman" w:hAnsi="Century Schoolbook" w:cs="Century Schoolbook"/>
                <w:color w:val="000000"/>
                <w:sz w:val="24"/>
                <w:szCs w:val="24"/>
                <w:lang w:eastAsia="cs-CZ"/>
              </w:rPr>
              <w:t>odb</w:t>
            </w:r>
            <w:proofErr w:type="spellEnd"/>
            <w:r w:rsidRPr="00911811">
              <w:rPr>
                <w:rFonts w:ascii="Century Schoolbook" w:eastAsia="Times New Roman" w:hAnsi="Century Schoolbook" w:cs="Century Schoolbook"/>
                <w:color w:val="000000"/>
                <w:sz w:val="24"/>
                <w:szCs w:val="24"/>
                <w:lang w:eastAsia="cs-CZ"/>
              </w:rPr>
              <w:t>. učitelky pí. V. Stříbrná a J. Dobiášová.</w:t>
            </w:r>
          </w:p>
        </w:tc>
      </w:tr>
      <w:tr w:rsidR="0085532B" w:rsidRPr="00911811" w:rsidTr="006661D2">
        <w:trPr>
          <w:trHeight w:val="32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29. ledna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třída chlapecké školy obecné v Dejvicích, ve</w:t>
            </w:r>
            <w:r w:rsidRPr="00911811">
              <w:rPr>
                <w:rFonts w:ascii="Century Schoolbook" w:eastAsia="Times New Roman" w:hAnsi="Century Schoolbook" w:cs="Century Schoolbook"/>
                <w:color w:val="000000"/>
                <w:sz w:val="24"/>
                <w:szCs w:val="24"/>
                <w:lang w:eastAsia="cs-CZ"/>
              </w:rPr>
              <w:softHyphen/>
              <w:t>doucí učitelka pí. V. Fabiánová.</w:t>
            </w:r>
          </w:p>
        </w:tc>
      </w:tr>
      <w:tr w:rsidR="0085532B" w:rsidRPr="00911811" w:rsidTr="006661D2">
        <w:trPr>
          <w:trHeight w:val="167"/>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února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PhDr. </w:t>
            </w:r>
            <w:proofErr w:type="spellStart"/>
            <w:r w:rsidRPr="00911811">
              <w:rPr>
                <w:rFonts w:ascii="Century Schoolbook" w:eastAsia="Times New Roman" w:hAnsi="Century Schoolbook" w:cs="Century Schoolbook"/>
                <w:color w:val="000000"/>
                <w:sz w:val="24"/>
                <w:szCs w:val="24"/>
                <w:lang w:eastAsia="cs-CZ"/>
              </w:rPr>
              <w:t>Cohn</w:t>
            </w:r>
            <w:proofErr w:type="spellEnd"/>
            <w:r w:rsidRPr="00911811">
              <w:rPr>
                <w:rFonts w:ascii="Century Schoolbook" w:eastAsia="Times New Roman" w:hAnsi="Century Schoolbook" w:cs="Century Schoolbook"/>
                <w:color w:val="000000"/>
                <w:sz w:val="24"/>
                <w:szCs w:val="24"/>
                <w:lang w:eastAsia="cs-CZ"/>
              </w:rPr>
              <w:t xml:space="preserve"> z Vratislavě.</w:t>
            </w:r>
          </w:p>
        </w:tc>
      </w:tr>
      <w:tr w:rsidR="0085532B" w:rsidRPr="00911811" w:rsidTr="006661D2">
        <w:trPr>
          <w:trHeight w:val="342"/>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března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Odbočka Dělnické akademie v Praze-XI., vedoucí p. R. Polák.</w:t>
            </w:r>
          </w:p>
        </w:tc>
      </w:tr>
      <w:tr w:rsidR="0085532B" w:rsidRPr="00911811" w:rsidTr="006661D2">
        <w:trPr>
          <w:trHeight w:val="181"/>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března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Spisovatelka pí. Helena </w:t>
            </w:r>
            <w:proofErr w:type="spellStart"/>
            <w:r w:rsidRPr="00911811">
              <w:rPr>
                <w:rFonts w:ascii="Century Schoolbook" w:eastAsia="Times New Roman" w:hAnsi="Century Schoolbook" w:cs="Century Schoolbook"/>
                <w:color w:val="000000"/>
                <w:sz w:val="24"/>
                <w:szCs w:val="24"/>
                <w:lang w:eastAsia="cs-CZ"/>
              </w:rPr>
              <w:t>Malířová</w:t>
            </w:r>
            <w:proofErr w:type="spellEnd"/>
            <w:r w:rsidRPr="00911811">
              <w:rPr>
                <w:rFonts w:ascii="Century Schoolbook" w:eastAsia="Times New Roman" w:hAnsi="Century Schoolbook" w:cs="Century Schoolbook"/>
                <w:color w:val="000000"/>
                <w:sz w:val="24"/>
                <w:szCs w:val="24"/>
                <w:lang w:eastAsia="cs-CZ"/>
              </w:rPr>
              <w:t>-</w:t>
            </w:r>
            <w:proofErr w:type="spellStart"/>
            <w:r w:rsidRPr="00911811">
              <w:rPr>
                <w:rFonts w:ascii="Century Schoolbook" w:eastAsia="Times New Roman" w:hAnsi="Century Schoolbook" w:cs="Century Schoolbook"/>
                <w:color w:val="000000"/>
                <w:sz w:val="24"/>
                <w:szCs w:val="24"/>
                <w:lang w:eastAsia="cs-CZ"/>
              </w:rPr>
              <w:t>Olbrachtová</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6661D2">
        <w:trPr>
          <w:trHeight w:val="335"/>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7. dubna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Kroužek soc.-dem. žen z Radlic, vedoucí pí. B. Smetanová.</w:t>
            </w:r>
          </w:p>
        </w:tc>
      </w:tr>
      <w:tr w:rsidR="0085532B" w:rsidRPr="00911811" w:rsidTr="006661D2">
        <w:trPr>
          <w:trHeight w:val="34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8. dubna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Ústav pro vzdělání učitelek mateřských škol z Prahy-III., vedoucí pí. J. Müllerová.</w:t>
            </w:r>
          </w:p>
        </w:tc>
      </w:tr>
      <w:tr w:rsidR="0085532B" w:rsidRPr="00911811" w:rsidTr="006661D2">
        <w:trPr>
          <w:trHeight w:val="34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8. dubna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Paní M. Solařová, revidentka Ústředního sociál</w:t>
            </w:r>
            <w:r w:rsidRPr="00911811">
              <w:rPr>
                <w:rFonts w:ascii="Century Schoolbook" w:eastAsia="Times New Roman" w:hAnsi="Century Schoolbook" w:cs="Century Schoolbook"/>
                <w:color w:val="000000"/>
                <w:sz w:val="24"/>
                <w:szCs w:val="24"/>
                <w:lang w:eastAsia="cs-CZ"/>
              </w:rPr>
              <w:softHyphen/>
              <w:t>ního úřadu hlav. města Prahy.</w:t>
            </w:r>
          </w:p>
        </w:tc>
      </w:tr>
      <w:tr w:rsidR="0085532B" w:rsidRPr="00911811" w:rsidTr="006661D2">
        <w:trPr>
          <w:trHeight w:val="355"/>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23. května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5. třída obecné školy z Prahy-VII., vedoucí uči</w:t>
            </w:r>
            <w:r w:rsidRPr="00911811">
              <w:rPr>
                <w:rFonts w:ascii="Century Schoolbook" w:eastAsia="Times New Roman" w:hAnsi="Century Schoolbook" w:cs="Century Schoolbook"/>
                <w:color w:val="000000"/>
                <w:sz w:val="24"/>
                <w:szCs w:val="24"/>
                <w:lang w:eastAsia="cs-CZ"/>
              </w:rPr>
              <w:softHyphen/>
              <w:t xml:space="preserve">telky dom. nauk pí; J. Cihelková a pí. A. </w:t>
            </w:r>
            <w:proofErr w:type="spellStart"/>
            <w:r w:rsidRPr="00911811">
              <w:rPr>
                <w:rFonts w:ascii="Century Schoolbook" w:eastAsia="Times New Roman" w:hAnsi="Century Schoolbook" w:cs="Century Schoolbook"/>
                <w:color w:val="000000"/>
                <w:sz w:val="24"/>
                <w:szCs w:val="24"/>
                <w:lang w:eastAsia="cs-CZ"/>
              </w:rPr>
              <w:t>Čedová</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6661D2">
        <w:trPr>
          <w:trHeight w:val="529"/>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3. června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4. ročník chlap. měšťanské školy Budovcovy v Praze-III., vedoucí </w:t>
            </w:r>
            <w:proofErr w:type="spellStart"/>
            <w:r w:rsidRPr="00911811">
              <w:rPr>
                <w:rFonts w:ascii="Century Schoolbook" w:eastAsia="Times New Roman" w:hAnsi="Century Schoolbook" w:cs="Century Schoolbook"/>
                <w:color w:val="000000"/>
                <w:sz w:val="24"/>
                <w:szCs w:val="24"/>
                <w:lang w:eastAsia="cs-CZ"/>
              </w:rPr>
              <w:t>odb</w:t>
            </w:r>
            <w:proofErr w:type="spellEnd"/>
            <w:r w:rsidRPr="00911811">
              <w:rPr>
                <w:rFonts w:ascii="Century Schoolbook" w:eastAsia="Times New Roman" w:hAnsi="Century Schoolbook" w:cs="Century Schoolbook"/>
                <w:color w:val="000000"/>
                <w:sz w:val="24"/>
                <w:szCs w:val="24"/>
                <w:lang w:eastAsia="cs-CZ"/>
              </w:rPr>
              <w:t>. učitelka pí. M. Slad</w:t>
            </w:r>
            <w:r w:rsidRPr="00911811">
              <w:rPr>
                <w:rFonts w:ascii="Century Schoolbook" w:eastAsia="Times New Roman" w:hAnsi="Century Schoolbook" w:cs="Century Schoolbook"/>
                <w:color w:val="000000"/>
                <w:sz w:val="24"/>
                <w:szCs w:val="24"/>
                <w:lang w:eastAsia="cs-CZ"/>
              </w:rPr>
              <w:softHyphen/>
              <w:t>kovská.</w:t>
            </w:r>
          </w:p>
        </w:tc>
      </w:tr>
      <w:tr w:rsidR="0085532B" w:rsidRPr="00911811" w:rsidTr="006661D2">
        <w:trPr>
          <w:trHeight w:val="355"/>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června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2. a 3. ročník </w:t>
            </w:r>
            <w:proofErr w:type="spellStart"/>
            <w:r w:rsidRPr="00911811">
              <w:rPr>
                <w:rFonts w:ascii="Century Schoolbook" w:eastAsia="Times New Roman" w:hAnsi="Century Schoolbook" w:cs="Century Schoolbook"/>
                <w:color w:val="000000"/>
                <w:sz w:val="24"/>
                <w:szCs w:val="24"/>
                <w:lang w:eastAsia="cs-CZ"/>
              </w:rPr>
              <w:t>měšť</w:t>
            </w:r>
            <w:proofErr w:type="spellEnd"/>
            <w:r w:rsidRPr="00911811">
              <w:rPr>
                <w:rFonts w:ascii="Century Schoolbook" w:eastAsia="Times New Roman" w:hAnsi="Century Schoolbook" w:cs="Century Schoolbook"/>
                <w:color w:val="000000"/>
                <w:sz w:val="24"/>
                <w:szCs w:val="24"/>
                <w:lang w:eastAsia="cs-CZ"/>
              </w:rPr>
              <w:t>. školy dívčí v Praze-VII., ve</w:t>
            </w:r>
            <w:r w:rsidRPr="00911811">
              <w:rPr>
                <w:rFonts w:ascii="Century Schoolbook" w:eastAsia="Times New Roman" w:hAnsi="Century Schoolbook" w:cs="Century Schoolbook"/>
                <w:color w:val="000000"/>
                <w:sz w:val="24"/>
                <w:szCs w:val="24"/>
                <w:lang w:eastAsia="cs-CZ"/>
              </w:rPr>
              <w:softHyphen/>
              <w:t>doucí učitelky pí. J. Cihelková a pí. M. Šíchová.</w:t>
            </w:r>
          </w:p>
        </w:tc>
      </w:tr>
      <w:tr w:rsidR="0085532B" w:rsidRPr="00911811" w:rsidTr="006661D2">
        <w:trPr>
          <w:trHeight w:val="529"/>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16. června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5. třída obecné školy v Praze-VII., vedoucí </w:t>
            </w:r>
            <w:proofErr w:type="spellStart"/>
            <w:r w:rsidRPr="00911811">
              <w:rPr>
                <w:rFonts w:ascii="Century Schoolbook" w:eastAsia="Times New Roman" w:hAnsi="Century Schoolbook" w:cs="Century Schoolbook"/>
                <w:color w:val="000000"/>
                <w:sz w:val="24"/>
                <w:szCs w:val="24"/>
                <w:lang w:eastAsia="cs-CZ"/>
              </w:rPr>
              <w:t>odb</w:t>
            </w:r>
            <w:proofErr w:type="spellEnd"/>
            <w:r w:rsidRPr="00911811">
              <w:rPr>
                <w:rFonts w:ascii="Century Schoolbook" w:eastAsia="Times New Roman" w:hAnsi="Century Schoolbook" w:cs="Century Schoolbook"/>
                <w:color w:val="000000"/>
                <w:sz w:val="24"/>
                <w:szCs w:val="24"/>
                <w:lang w:eastAsia="cs-CZ"/>
              </w:rPr>
              <w:t>. učitelky dom. nauk pí. J. Cihelková, pí. E. Stří</w:t>
            </w:r>
            <w:r w:rsidRPr="00911811">
              <w:rPr>
                <w:rFonts w:ascii="Century Schoolbook" w:eastAsia="Times New Roman" w:hAnsi="Century Schoolbook" w:cs="Century Schoolbook"/>
                <w:color w:val="000000"/>
                <w:sz w:val="24"/>
                <w:szCs w:val="24"/>
                <w:lang w:eastAsia="cs-CZ"/>
              </w:rPr>
              <w:softHyphen/>
              <w:t xml:space="preserve">brná a pí. J. </w:t>
            </w:r>
            <w:proofErr w:type="spellStart"/>
            <w:r w:rsidRPr="00911811">
              <w:rPr>
                <w:rFonts w:ascii="Century Schoolbook" w:eastAsia="Times New Roman" w:hAnsi="Century Schoolbook" w:cs="Century Schoolbook"/>
                <w:color w:val="000000"/>
                <w:sz w:val="24"/>
                <w:szCs w:val="24"/>
                <w:lang w:eastAsia="cs-CZ"/>
              </w:rPr>
              <w:t>Titlbachová</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6661D2">
        <w:trPr>
          <w:trHeight w:val="34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lastRenderedPageBreak/>
              <w:t>17. června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I. ročník </w:t>
            </w:r>
            <w:proofErr w:type="spellStart"/>
            <w:r w:rsidRPr="00911811">
              <w:rPr>
                <w:rFonts w:ascii="Century Schoolbook" w:eastAsia="Times New Roman" w:hAnsi="Century Schoolbook" w:cs="Century Schoolbook"/>
                <w:color w:val="000000"/>
                <w:sz w:val="24"/>
                <w:szCs w:val="24"/>
                <w:lang w:eastAsia="cs-CZ"/>
              </w:rPr>
              <w:t>měšť</w:t>
            </w:r>
            <w:proofErr w:type="spellEnd"/>
            <w:r w:rsidRPr="00911811">
              <w:rPr>
                <w:rFonts w:ascii="Century Schoolbook" w:eastAsia="Times New Roman" w:hAnsi="Century Schoolbook" w:cs="Century Schoolbook"/>
                <w:color w:val="000000"/>
                <w:sz w:val="24"/>
                <w:szCs w:val="24"/>
                <w:lang w:eastAsia="cs-CZ"/>
              </w:rPr>
              <w:t>. školy dívčí z Prahy-VII., vedoucí učitelka domácích nauk pí. M. Šíchová.</w:t>
            </w:r>
          </w:p>
        </w:tc>
      </w:tr>
      <w:tr w:rsidR="0085532B" w:rsidRPr="00911811" w:rsidTr="006661D2">
        <w:trPr>
          <w:trHeight w:val="34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června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Žáci stát. učitelského ústavu v </w:t>
            </w:r>
            <w:proofErr w:type="spellStart"/>
            <w:r w:rsidRPr="00911811">
              <w:rPr>
                <w:rFonts w:ascii="Century Schoolbook" w:eastAsia="Times New Roman" w:hAnsi="Century Schoolbook" w:cs="Century Schoolbook"/>
                <w:color w:val="000000"/>
                <w:sz w:val="24"/>
                <w:szCs w:val="24"/>
                <w:lang w:eastAsia="cs-CZ"/>
              </w:rPr>
              <w:t>Leviciách</w:t>
            </w:r>
            <w:proofErr w:type="spellEnd"/>
            <w:r w:rsidRPr="00911811">
              <w:rPr>
                <w:rFonts w:ascii="Century Schoolbook" w:eastAsia="Times New Roman" w:hAnsi="Century Schoolbook" w:cs="Century Schoolbook"/>
                <w:color w:val="000000"/>
                <w:sz w:val="24"/>
                <w:szCs w:val="24"/>
                <w:lang w:eastAsia="cs-CZ"/>
              </w:rPr>
              <w:t xml:space="preserve"> na Slo</w:t>
            </w:r>
            <w:r w:rsidRPr="00911811">
              <w:rPr>
                <w:rFonts w:ascii="Century Schoolbook" w:eastAsia="Times New Roman" w:hAnsi="Century Schoolbook" w:cs="Century Schoolbook"/>
                <w:color w:val="000000"/>
                <w:sz w:val="24"/>
                <w:szCs w:val="24"/>
                <w:lang w:eastAsia="cs-CZ"/>
              </w:rPr>
              <w:softHyphen/>
              <w:t>vensku s pí. prof. Ant. Novákovou.</w:t>
            </w:r>
          </w:p>
        </w:tc>
      </w:tr>
      <w:tr w:rsidR="0085532B" w:rsidRPr="00911811" w:rsidTr="006661D2">
        <w:trPr>
          <w:trHeight w:val="167"/>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10. srpna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A. </w:t>
            </w:r>
            <w:proofErr w:type="spellStart"/>
            <w:r w:rsidRPr="00911811">
              <w:rPr>
                <w:rFonts w:ascii="Century Schoolbook" w:eastAsia="Times New Roman" w:hAnsi="Century Schoolbook" w:cs="Century Schoolbook"/>
                <w:color w:val="000000"/>
                <w:sz w:val="24"/>
                <w:szCs w:val="24"/>
                <w:lang w:eastAsia="cs-CZ"/>
              </w:rPr>
              <w:t>Mather</w:t>
            </w:r>
            <w:proofErr w:type="spellEnd"/>
            <w:r w:rsidRPr="00911811">
              <w:rPr>
                <w:rFonts w:ascii="Century Schoolbook" w:eastAsia="Times New Roman" w:hAnsi="Century Schoolbook" w:cs="Century Schoolbook"/>
                <w:color w:val="000000"/>
                <w:sz w:val="24"/>
                <w:szCs w:val="24"/>
                <w:lang w:eastAsia="cs-CZ"/>
              </w:rPr>
              <w:t xml:space="preserve">, R. </w:t>
            </w:r>
            <w:proofErr w:type="spellStart"/>
            <w:r w:rsidRPr="00911811">
              <w:rPr>
                <w:rFonts w:ascii="Century Schoolbook" w:eastAsia="Times New Roman" w:hAnsi="Century Schoolbook" w:cs="Century Schoolbook"/>
                <w:color w:val="000000"/>
                <w:sz w:val="24"/>
                <w:szCs w:val="24"/>
                <w:lang w:eastAsia="cs-CZ"/>
              </w:rPr>
              <w:t>Gr</w:t>
            </w:r>
            <w:proofErr w:type="spellEnd"/>
            <w:r w:rsidRPr="00911811">
              <w:rPr>
                <w:rFonts w:ascii="Century Schoolbook" w:eastAsia="Times New Roman" w:hAnsi="Century Schoolbook" w:cs="Century Schoolbook"/>
                <w:color w:val="000000"/>
                <w:sz w:val="24"/>
                <w:szCs w:val="24"/>
                <w:lang w:eastAsia="cs-CZ"/>
              </w:rPr>
              <w:t xml:space="preserve">. </w:t>
            </w:r>
            <w:proofErr w:type="spellStart"/>
            <w:r w:rsidRPr="00911811">
              <w:rPr>
                <w:rFonts w:ascii="Century Schoolbook" w:eastAsia="Times New Roman" w:hAnsi="Century Schoolbook" w:cs="Century Schoolbook"/>
                <w:color w:val="000000"/>
                <w:sz w:val="24"/>
                <w:szCs w:val="24"/>
                <w:lang w:eastAsia="cs-CZ"/>
              </w:rPr>
              <w:t>Mather</w:t>
            </w:r>
            <w:proofErr w:type="spellEnd"/>
            <w:r w:rsidRPr="00911811">
              <w:rPr>
                <w:rFonts w:ascii="Century Schoolbook" w:eastAsia="Times New Roman" w:hAnsi="Century Schoolbook" w:cs="Century Schoolbook"/>
                <w:color w:val="000000"/>
                <w:sz w:val="24"/>
                <w:szCs w:val="24"/>
                <w:lang w:eastAsia="cs-CZ"/>
              </w:rPr>
              <w:t>, New York.</w:t>
            </w:r>
          </w:p>
        </w:tc>
      </w:tr>
      <w:tr w:rsidR="0085532B" w:rsidRPr="00911811" w:rsidTr="006661D2">
        <w:trPr>
          <w:trHeight w:val="174"/>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9. října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prof. A. </w:t>
            </w:r>
            <w:proofErr w:type="spellStart"/>
            <w:r w:rsidRPr="00911811">
              <w:rPr>
                <w:rFonts w:ascii="Century Schoolbook" w:eastAsia="Times New Roman" w:hAnsi="Century Schoolbook" w:cs="Century Schoolbook"/>
                <w:color w:val="000000"/>
                <w:sz w:val="24"/>
                <w:szCs w:val="24"/>
                <w:lang w:eastAsia="cs-CZ"/>
              </w:rPr>
              <w:t>Kaiser</w:t>
            </w:r>
            <w:proofErr w:type="spellEnd"/>
            <w:r w:rsidRPr="00911811">
              <w:rPr>
                <w:rFonts w:ascii="Century Schoolbook" w:eastAsia="Times New Roman" w:hAnsi="Century Schoolbook" w:cs="Century Schoolbook"/>
                <w:color w:val="000000"/>
                <w:sz w:val="24"/>
                <w:szCs w:val="24"/>
                <w:lang w:eastAsia="cs-CZ"/>
              </w:rPr>
              <w:t xml:space="preserve">, </w:t>
            </w:r>
            <w:proofErr w:type="spellStart"/>
            <w:r w:rsidRPr="00911811">
              <w:rPr>
                <w:rFonts w:ascii="Century Schoolbook" w:eastAsia="Times New Roman" w:hAnsi="Century Schoolbook" w:cs="Century Schoolbook"/>
                <w:color w:val="000000"/>
                <w:sz w:val="24"/>
                <w:szCs w:val="24"/>
                <w:lang w:eastAsia="cs-CZ"/>
              </w:rPr>
              <w:t>řed</w:t>
            </w:r>
            <w:proofErr w:type="spellEnd"/>
            <w:r w:rsidRPr="00911811">
              <w:rPr>
                <w:rFonts w:ascii="Century Schoolbook" w:eastAsia="Times New Roman" w:hAnsi="Century Schoolbook" w:cs="Century Schoolbook"/>
                <w:color w:val="000000"/>
                <w:sz w:val="24"/>
                <w:szCs w:val="24"/>
                <w:lang w:eastAsia="cs-CZ"/>
              </w:rPr>
              <w:t>. ústavu slepců ve Vídni.</w:t>
            </w:r>
          </w:p>
        </w:tc>
      </w:tr>
      <w:tr w:rsidR="0085532B" w:rsidRPr="00911811" w:rsidTr="006661D2">
        <w:trPr>
          <w:trHeight w:val="342"/>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14. října</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 režisér </w:t>
            </w:r>
            <w:proofErr w:type="spellStart"/>
            <w:r w:rsidRPr="00911811">
              <w:rPr>
                <w:rFonts w:ascii="Century Schoolbook" w:eastAsia="Times New Roman" w:hAnsi="Century Schoolbook" w:cs="Century Schoolbook"/>
                <w:color w:val="000000"/>
                <w:sz w:val="24"/>
                <w:szCs w:val="24"/>
                <w:lang w:eastAsia="cs-CZ"/>
              </w:rPr>
              <w:t>Vlad</w:t>
            </w:r>
            <w:proofErr w:type="spellEnd"/>
            <w:r w:rsidRPr="00911811">
              <w:rPr>
                <w:rFonts w:ascii="Century Schoolbook" w:eastAsia="Times New Roman" w:hAnsi="Century Schoolbook" w:cs="Century Schoolbook"/>
                <w:color w:val="000000"/>
                <w:sz w:val="24"/>
                <w:szCs w:val="24"/>
                <w:lang w:eastAsia="cs-CZ"/>
              </w:rPr>
              <w:t xml:space="preserve">. </w:t>
            </w:r>
            <w:proofErr w:type="spellStart"/>
            <w:r w:rsidRPr="00911811">
              <w:rPr>
                <w:rFonts w:ascii="Century Schoolbook" w:eastAsia="Times New Roman" w:hAnsi="Century Schoolbook" w:cs="Century Schoolbook"/>
                <w:color w:val="000000"/>
                <w:sz w:val="24"/>
                <w:szCs w:val="24"/>
                <w:lang w:eastAsia="cs-CZ"/>
              </w:rPr>
              <w:t>Slavínský</w:t>
            </w:r>
            <w:proofErr w:type="spellEnd"/>
            <w:r w:rsidRPr="00911811">
              <w:rPr>
                <w:rFonts w:ascii="Century Schoolbook" w:eastAsia="Times New Roman" w:hAnsi="Century Schoolbook" w:cs="Century Schoolbook"/>
                <w:color w:val="000000"/>
                <w:sz w:val="24"/>
                <w:szCs w:val="24"/>
                <w:lang w:eastAsia="cs-CZ"/>
              </w:rPr>
              <w:t xml:space="preserve"> a pí. M. Černá, jednatelka Čsl. slepeckého tisku.</w:t>
            </w:r>
          </w:p>
        </w:tc>
      </w:tr>
      <w:tr w:rsidR="0085532B" w:rsidRPr="00911811" w:rsidTr="006661D2">
        <w:trPr>
          <w:trHeight w:val="32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 listopadu</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Paní </w:t>
            </w:r>
            <w:proofErr w:type="spellStart"/>
            <w:r w:rsidRPr="00911811">
              <w:rPr>
                <w:rFonts w:ascii="Century Schoolbook" w:eastAsia="Times New Roman" w:hAnsi="Century Schoolbook" w:cs="Century Schoolbook"/>
                <w:color w:val="000000"/>
                <w:sz w:val="24"/>
                <w:szCs w:val="24"/>
                <w:lang w:eastAsia="cs-CZ"/>
              </w:rPr>
              <w:t>Frederique</w:t>
            </w:r>
            <w:proofErr w:type="spellEnd"/>
            <w:r w:rsidRPr="00911811">
              <w:rPr>
                <w:rFonts w:ascii="Century Schoolbook" w:eastAsia="Times New Roman" w:hAnsi="Century Schoolbook" w:cs="Century Schoolbook"/>
                <w:color w:val="000000"/>
                <w:sz w:val="24"/>
                <w:szCs w:val="24"/>
                <w:lang w:eastAsia="cs-CZ"/>
              </w:rPr>
              <w:t xml:space="preserve"> L. </w:t>
            </w:r>
            <w:proofErr w:type="spellStart"/>
            <w:r w:rsidRPr="00911811">
              <w:rPr>
                <w:rFonts w:ascii="Century Schoolbook" w:eastAsia="Times New Roman" w:hAnsi="Century Schoolbook" w:cs="Century Schoolbook"/>
                <w:color w:val="000000"/>
                <w:sz w:val="24"/>
                <w:szCs w:val="24"/>
                <w:lang w:eastAsia="cs-CZ"/>
              </w:rPr>
              <w:t>Small</w:t>
            </w:r>
            <w:proofErr w:type="spellEnd"/>
            <w:r w:rsidRPr="00911811">
              <w:rPr>
                <w:rFonts w:ascii="Century Schoolbook" w:eastAsia="Times New Roman" w:hAnsi="Century Schoolbook" w:cs="Century Schoolbook"/>
                <w:color w:val="000000"/>
                <w:sz w:val="24"/>
                <w:szCs w:val="24"/>
                <w:lang w:eastAsia="cs-CZ"/>
              </w:rPr>
              <w:t>, zástupkyně meziná</w:t>
            </w:r>
            <w:r w:rsidRPr="00911811">
              <w:rPr>
                <w:rFonts w:ascii="Century Schoolbook" w:eastAsia="Times New Roman" w:hAnsi="Century Schoolbook" w:cs="Century Schoolbook"/>
                <w:color w:val="000000"/>
                <w:sz w:val="24"/>
                <w:szCs w:val="24"/>
                <w:lang w:eastAsia="cs-CZ"/>
              </w:rPr>
              <w:softHyphen/>
              <w:t>rodní Unie péče o dítě v Ženevě.</w:t>
            </w:r>
          </w:p>
        </w:tc>
      </w:tr>
      <w:tr w:rsidR="0085532B" w:rsidRPr="00911811" w:rsidTr="006661D2">
        <w:trPr>
          <w:trHeight w:val="161"/>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15. listopadu</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Člen redakce »Práva Lidu« p. Jaroslav </w:t>
            </w:r>
            <w:proofErr w:type="spellStart"/>
            <w:r w:rsidRPr="00911811">
              <w:rPr>
                <w:rFonts w:ascii="Century Schoolbook" w:eastAsia="Times New Roman" w:hAnsi="Century Schoolbook" w:cs="Century Schoolbook"/>
                <w:color w:val="000000"/>
                <w:sz w:val="24"/>
                <w:szCs w:val="24"/>
                <w:lang w:eastAsia="cs-CZ"/>
              </w:rPr>
              <w:t>Pafinuk</w:t>
            </w:r>
            <w:proofErr w:type="spellEnd"/>
            <w:r w:rsidRPr="00911811">
              <w:rPr>
                <w:rFonts w:ascii="Century Schoolbook" w:eastAsia="Times New Roman" w:hAnsi="Century Schoolbook" w:cs="Century Schoolbook"/>
                <w:color w:val="000000"/>
                <w:sz w:val="24"/>
                <w:szCs w:val="24"/>
                <w:lang w:eastAsia="cs-CZ"/>
              </w:rPr>
              <w:t>.</w:t>
            </w:r>
          </w:p>
        </w:tc>
      </w:tr>
      <w:tr w:rsidR="0085532B" w:rsidRPr="00911811" w:rsidTr="006661D2">
        <w:trPr>
          <w:trHeight w:val="167"/>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listopadu</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členové besedy »Probuzení« ze Žižkova.</w:t>
            </w:r>
          </w:p>
        </w:tc>
      </w:tr>
      <w:tr w:rsidR="0085532B" w:rsidRPr="00911811" w:rsidTr="006661D2">
        <w:trPr>
          <w:trHeight w:val="321"/>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20. listopadu</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Jednota chrámových zaměstnanců pro Velkou Prahu.</w:t>
            </w:r>
          </w:p>
        </w:tc>
      </w:tr>
      <w:tr w:rsidR="0085532B" w:rsidRPr="00911811" w:rsidTr="006661D2">
        <w:trPr>
          <w:trHeight w:val="328"/>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10. prosince</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Vyšší škola sociální péče z Prahy-VII., vedoucí pí. Dr. Stehlíková.</w:t>
            </w:r>
          </w:p>
        </w:tc>
      </w:tr>
      <w:tr w:rsidR="0085532B" w:rsidRPr="00911811" w:rsidTr="006661D2">
        <w:trPr>
          <w:trHeight w:val="315"/>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19. prosince</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4. ročník stát. učitelského ústavu v Plzni, ve</w:t>
            </w:r>
            <w:r w:rsidRPr="00911811">
              <w:rPr>
                <w:rFonts w:ascii="Century Schoolbook" w:eastAsia="Times New Roman" w:hAnsi="Century Schoolbook" w:cs="Century Schoolbook"/>
                <w:color w:val="000000"/>
                <w:sz w:val="24"/>
                <w:szCs w:val="24"/>
                <w:lang w:eastAsia="cs-CZ"/>
              </w:rPr>
              <w:softHyphen/>
              <w:t>doucí pí. Dr. M. Nesnídalová.</w:t>
            </w:r>
          </w:p>
        </w:tc>
      </w:tr>
      <w:tr w:rsidR="0085532B" w:rsidRPr="00911811" w:rsidTr="006661D2">
        <w:trPr>
          <w:trHeight w:val="455"/>
        </w:trPr>
        <w:tc>
          <w:tcPr>
            <w:tcW w:w="1620" w:type="dxa"/>
            <w:tcBorders>
              <w:top w:val="nil"/>
              <w:left w:val="nil"/>
              <w:bottom w:val="nil"/>
              <w:right w:val="nil"/>
            </w:tcBorders>
            <w:shd w:val="clear" w:color="auto" w:fill="FFFFFF"/>
          </w:tcPr>
          <w:p w:rsidR="0085532B" w:rsidRPr="00911811" w:rsidRDefault="0085532B" w:rsidP="00911811">
            <w:pPr>
              <w:spacing w:after="0" w:line="240" w:lineRule="auto"/>
              <w:ind w:left="1440" w:hanging="1440"/>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19. prosince</w:t>
            </w:r>
          </w:p>
        </w:tc>
        <w:tc>
          <w:tcPr>
            <w:tcW w:w="7560" w:type="dxa"/>
            <w:tcBorders>
              <w:top w:val="nil"/>
              <w:left w:val="nil"/>
              <w:bottom w:val="nil"/>
              <w:right w:val="nil"/>
            </w:tcBorders>
            <w:shd w:val="clear" w:color="auto" w:fill="FFFFFF"/>
          </w:tcPr>
          <w:p w:rsidR="0085532B" w:rsidRPr="00911811" w:rsidRDefault="0085532B" w:rsidP="00911811">
            <w:pPr>
              <w:spacing w:after="0" w:line="240" w:lineRule="auto"/>
              <w:rPr>
                <w:rFonts w:ascii="Century Schoolbook" w:eastAsia="Times New Roman" w:hAnsi="Century Schoolbook" w:cs="Century Schoolbook"/>
                <w:color w:val="000000"/>
                <w:sz w:val="24"/>
                <w:szCs w:val="24"/>
                <w:lang w:eastAsia="cs-CZ"/>
              </w:rPr>
            </w:pPr>
            <w:r w:rsidRPr="00911811">
              <w:rPr>
                <w:rFonts w:ascii="Century Schoolbook" w:eastAsia="Times New Roman" w:hAnsi="Century Schoolbook" w:cs="Century Schoolbook"/>
                <w:color w:val="000000"/>
                <w:sz w:val="24"/>
                <w:szCs w:val="24"/>
                <w:lang w:eastAsia="cs-CZ"/>
              </w:rPr>
              <w:t xml:space="preserve">3. třída </w:t>
            </w:r>
            <w:proofErr w:type="spellStart"/>
            <w:r w:rsidRPr="00911811">
              <w:rPr>
                <w:rFonts w:ascii="Century Schoolbook" w:eastAsia="Times New Roman" w:hAnsi="Century Schoolbook" w:cs="Century Schoolbook"/>
                <w:color w:val="000000"/>
                <w:sz w:val="24"/>
                <w:szCs w:val="24"/>
                <w:lang w:eastAsia="cs-CZ"/>
              </w:rPr>
              <w:t>měšť</w:t>
            </w:r>
            <w:proofErr w:type="spellEnd"/>
            <w:r w:rsidRPr="00911811">
              <w:rPr>
                <w:rFonts w:ascii="Century Schoolbook" w:eastAsia="Times New Roman" w:hAnsi="Century Schoolbook" w:cs="Century Schoolbook"/>
                <w:color w:val="000000"/>
                <w:sz w:val="24"/>
                <w:szCs w:val="24"/>
                <w:lang w:eastAsia="cs-CZ"/>
              </w:rPr>
              <w:t>. školy dívčí z Břevnova, vedoucí třídní učitel p. J. Václavík.</w:t>
            </w:r>
          </w:p>
        </w:tc>
      </w:tr>
    </w:tbl>
    <w:p w:rsidR="0085532B" w:rsidRDefault="0085532B"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p>
    <w:p w:rsidR="003E78D5" w:rsidRPr="005848D4" w:rsidRDefault="003E78D5"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t>Opatrovna a mateřská škola.</w:t>
      </w:r>
    </w:p>
    <w:p w:rsidR="003E78D5" w:rsidRPr="005848D4" w:rsidRDefault="003E78D5" w:rsidP="005848D4">
      <w:pPr>
        <w:spacing w:after="0" w:line="240" w:lineRule="auto"/>
        <w:ind w:firstLine="706"/>
        <w:jc w:val="both"/>
        <w:rPr>
          <w:rFonts w:ascii="Times New Roman" w:eastAsia="Times New Roman" w:hAnsi="Times New Roman"/>
          <w:sz w:val="24"/>
          <w:szCs w:val="24"/>
        </w:rPr>
      </w:pPr>
      <w:r w:rsidRPr="005848D4">
        <w:rPr>
          <w:rFonts w:ascii="Century Schoolbook" w:eastAsia="Times New Roman" w:hAnsi="Century Schoolbook" w:cs="Century Schoolbook"/>
          <w:color w:val="000000"/>
          <w:sz w:val="24"/>
          <w:szCs w:val="24"/>
          <w:lang w:eastAsia="cs-CZ"/>
        </w:rPr>
        <w:t>Dne 1. září 1931 byla zahájena působnost opatrovny a ma</w:t>
      </w:r>
      <w:r w:rsidRPr="005848D4">
        <w:rPr>
          <w:rFonts w:ascii="Century Schoolbook" w:eastAsia="Times New Roman" w:hAnsi="Century Schoolbook" w:cs="Century Schoolbook"/>
          <w:color w:val="000000"/>
          <w:sz w:val="24"/>
          <w:szCs w:val="24"/>
          <w:lang w:eastAsia="cs-CZ"/>
        </w:rPr>
        <w:softHyphen/>
        <w:t>teřské školy v novém sídle v novostavbě odbočky Klárova ústavu v Krčí. Bylo to těžké loučení s místem, kde děti znaly každý kout v domě a záhy</w:t>
      </w:r>
      <w:r w:rsidR="005848D4">
        <w:rPr>
          <w:rFonts w:ascii="Century Schoolbook" w:eastAsia="Times New Roman" w:hAnsi="Century Schoolbook" w:cs="Century Schoolbook"/>
          <w:color w:val="000000"/>
          <w:sz w:val="24"/>
          <w:szCs w:val="24"/>
          <w:lang w:eastAsia="cs-CZ"/>
        </w:rPr>
        <w:t>b cesty v zahradě, ale vážné dů</w:t>
      </w:r>
      <w:r w:rsidRPr="005848D4">
        <w:rPr>
          <w:rFonts w:ascii="Century Schoolbook" w:eastAsia="Times New Roman" w:hAnsi="Century Schoolbook" w:cs="Century Schoolbook"/>
          <w:color w:val="000000"/>
          <w:sz w:val="24"/>
          <w:szCs w:val="24"/>
          <w:lang w:eastAsia="cs-CZ"/>
        </w:rPr>
        <w:t>vody rozhodly a celá rodina malých dětí se stěhovala. To bylo starostí, jak a co bude, děti se učily chodit v nových prostorách, což mnohdy bez modřiny a pláče se neobešlo. Starý kamarád dětí, věrný vlčák Rolf, šel všude s dětmi, vodil je po cestách na zahradě a ochraňoval před úrazem. Když některé dítě sešlo s cesty, tlačil je tělem, pokud se nedostalo opět na cestu. Rolf byl věrným a ostražitým přítelem zvláště našich nejmenších. Proto bylo pro děti velmi smutné překvapení, když v Krči brzy onemocněl a zašel. Byla mu sice věnována všemožná péče i ošetření, ale proti stáří není léku. Velmi a dlouho ho děti litovaly a stále na něho vzpomínají.</w:t>
      </w:r>
    </w:p>
    <w:p w:rsidR="003E78D5" w:rsidRDefault="003E78D5" w:rsidP="005848D4">
      <w:pPr>
        <w:spacing w:after="0" w:line="240" w:lineRule="auto"/>
        <w:ind w:firstLine="706"/>
        <w:jc w:val="both"/>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Přesídlením do Krče děti velmi získaly. Mají ještě více vzduchu a slunce, než měly v Praze-IV., pod Daliborkou, ale krom toho mají téměř na dosah ruky pole, les, potok a pod. Zajdou se slečnou učitelkou často do přírody, která umí tak krásně hovořiti a vždy jinak, ať večer či ráno, na jaře či v zimě. Je to nejlepší sbírka vyučovacích pomůcek, kterou žádný kabinet slepeckému ústavu nenahradí a děti mohou při vycházkách osaháváním předmětů získávat a opravovat své představy, Nechť je všem ke zdaru nový jejich krčský domov!</w:t>
      </w:r>
    </w:p>
    <w:p w:rsidR="006F4C70" w:rsidRPr="005848D4" w:rsidRDefault="006F4C70" w:rsidP="005848D4">
      <w:pPr>
        <w:spacing w:after="0" w:line="240" w:lineRule="auto"/>
        <w:ind w:firstLine="706"/>
        <w:jc w:val="both"/>
        <w:rPr>
          <w:rFonts w:ascii="Times New Roman" w:eastAsia="Times New Roman" w:hAnsi="Times New Roman"/>
          <w:sz w:val="24"/>
          <w:szCs w:val="24"/>
        </w:rPr>
      </w:pPr>
    </w:p>
    <w:p w:rsidR="003E78D5" w:rsidRDefault="003E78D5" w:rsidP="005848D4">
      <w:pPr>
        <w:spacing w:after="0" w:line="240" w:lineRule="auto"/>
        <w:jc w:val="center"/>
        <w:rPr>
          <w:rFonts w:ascii="Century Schoolbook" w:eastAsia="Times New Roman" w:hAnsi="Century Schoolbook" w:cs="Century Schoolbook"/>
          <w:b/>
          <w:bCs/>
          <w:color w:val="000000"/>
          <w:sz w:val="28"/>
          <w:szCs w:val="18"/>
          <w:lang w:eastAsia="cs-CZ"/>
        </w:rPr>
      </w:pPr>
      <w:r w:rsidRPr="005848D4">
        <w:rPr>
          <w:rFonts w:ascii="Century Schoolbook" w:eastAsia="Times New Roman" w:hAnsi="Century Schoolbook" w:cs="Century Schoolbook"/>
          <w:b/>
          <w:bCs/>
          <w:color w:val="000000"/>
          <w:sz w:val="28"/>
          <w:szCs w:val="18"/>
          <w:lang w:eastAsia="cs-CZ"/>
        </w:rPr>
        <w:t>Prohlídku odbočky Klárova ústavu, spojenou s návštěvou opatrovny a mateřské školy, vykonali:</w:t>
      </w:r>
    </w:p>
    <w:p w:rsidR="006F4C70" w:rsidRPr="005848D4" w:rsidRDefault="006F4C70" w:rsidP="005848D4">
      <w:pPr>
        <w:spacing w:after="0" w:line="240" w:lineRule="auto"/>
        <w:jc w:val="center"/>
        <w:rPr>
          <w:rFonts w:ascii="Century Schoolbook" w:eastAsia="Times New Roman" w:hAnsi="Century Schoolbook" w:cs="Century Schoolbook"/>
          <w:b/>
          <w:bCs/>
          <w:color w:val="000000"/>
          <w:sz w:val="28"/>
          <w:szCs w:val="18"/>
          <w:lang w:eastAsia="cs-CZ"/>
        </w:rPr>
      </w:pPr>
    </w:p>
    <w:tbl>
      <w:tblPr>
        <w:tblW w:w="9090" w:type="dxa"/>
        <w:tblLayout w:type="fixed"/>
        <w:tblCellMar>
          <w:left w:w="0" w:type="dxa"/>
          <w:right w:w="0" w:type="dxa"/>
        </w:tblCellMar>
        <w:tblLook w:val="0000"/>
      </w:tblPr>
      <w:tblGrid>
        <w:gridCol w:w="1570"/>
        <w:gridCol w:w="7520"/>
      </w:tblGrid>
      <w:tr w:rsidR="003E78D5" w:rsidRPr="005848D4" w:rsidTr="006661D2">
        <w:trPr>
          <w:trHeight w:val="226"/>
        </w:trPr>
        <w:tc>
          <w:tcPr>
            <w:tcW w:w="1570" w:type="dxa"/>
            <w:tcBorders>
              <w:top w:val="nil"/>
              <w:left w:val="nil"/>
              <w:bottom w:val="nil"/>
              <w:right w:val="nil"/>
            </w:tcBorders>
            <w:shd w:val="clear" w:color="auto" w:fill="FFFFFF"/>
          </w:tcPr>
          <w:p w:rsidR="006F4C70" w:rsidRDefault="006F4C70"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1931.</w:t>
            </w:r>
          </w:p>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13.ledna</w:t>
            </w:r>
          </w:p>
        </w:tc>
        <w:tc>
          <w:tcPr>
            <w:tcW w:w="7520" w:type="dxa"/>
            <w:tcBorders>
              <w:top w:val="nil"/>
              <w:left w:val="nil"/>
              <w:bottom w:val="nil"/>
              <w:right w:val="nil"/>
            </w:tcBorders>
            <w:shd w:val="clear" w:color="auto" w:fill="FFFFFF"/>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 xml:space="preserve">členky tělocvič, </w:t>
            </w:r>
            <w:proofErr w:type="spellStart"/>
            <w:r w:rsidRPr="005848D4">
              <w:rPr>
                <w:rFonts w:ascii="Century Schoolbook" w:eastAsia="Times New Roman" w:hAnsi="Century Schoolbook" w:cs="Century Schoolbook"/>
                <w:color w:val="000000"/>
                <w:sz w:val="24"/>
                <w:szCs w:val="24"/>
                <w:lang w:eastAsia="cs-CZ"/>
              </w:rPr>
              <w:t>jedn</w:t>
            </w:r>
            <w:proofErr w:type="spellEnd"/>
            <w:r w:rsidRPr="005848D4">
              <w:rPr>
                <w:rFonts w:ascii="Century Schoolbook" w:eastAsia="Times New Roman" w:hAnsi="Century Schoolbook" w:cs="Century Schoolbook"/>
                <w:color w:val="000000"/>
                <w:sz w:val="24"/>
                <w:szCs w:val="24"/>
                <w:lang w:eastAsia="cs-CZ"/>
              </w:rPr>
              <w:t>. »Sokol« z Prahy-III..</w:t>
            </w:r>
          </w:p>
        </w:tc>
      </w:tr>
      <w:tr w:rsidR="003E78D5" w:rsidRPr="005848D4" w:rsidTr="006661D2">
        <w:trPr>
          <w:trHeight w:val="418"/>
        </w:trPr>
        <w:tc>
          <w:tcPr>
            <w:tcW w:w="1570"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22. ledna</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děti I. třídy obecné školy pro slepé z Deylova ústavu,</w:t>
            </w:r>
          </w:p>
        </w:tc>
      </w:tr>
      <w:tr w:rsidR="003E78D5" w:rsidRPr="005848D4" w:rsidTr="006661D2">
        <w:trPr>
          <w:trHeight w:val="233"/>
        </w:trPr>
        <w:tc>
          <w:tcPr>
            <w:tcW w:w="1570" w:type="dxa"/>
            <w:tcBorders>
              <w:top w:val="nil"/>
              <w:left w:val="nil"/>
              <w:bottom w:val="nil"/>
              <w:right w:val="nil"/>
            </w:tcBorders>
            <w:shd w:val="clear" w:color="auto" w:fill="FFFFFF"/>
            <w:vAlign w:val="bottom"/>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lastRenderedPageBreak/>
              <w:t>26. ledna</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žáci obecné školy z Břevnova,</w:t>
            </w:r>
          </w:p>
        </w:tc>
      </w:tr>
      <w:tr w:rsidR="003E78D5" w:rsidRPr="005848D4" w:rsidTr="006661D2">
        <w:trPr>
          <w:trHeight w:val="432"/>
        </w:trPr>
        <w:tc>
          <w:tcPr>
            <w:tcW w:w="1570" w:type="dxa"/>
            <w:tcBorders>
              <w:top w:val="nil"/>
              <w:left w:val="nil"/>
              <w:bottom w:val="nil"/>
              <w:right w:val="nil"/>
            </w:tcBorders>
            <w:shd w:val="clear" w:color="auto" w:fill="FFFFFF"/>
          </w:tcPr>
          <w:p w:rsidR="006F4C70" w:rsidRDefault="006F4C70"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5. května</w:t>
            </w:r>
          </w:p>
          <w:p w:rsidR="003E78D5" w:rsidRPr="005848D4" w:rsidRDefault="006F4C70" w:rsidP="006F4C70">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- 1. června</w:t>
            </w:r>
          </w:p>
        </w:tc>
        <w:tc>
          <w:tcPr>
            <w:tcW w:w="7520" w:type="dxa"/>
            <w:tcBorders>
              <w:top w:val="nil"/>
              <w:left w:val="nil"/>
              <w:bottom w:val="nil"/>
              <w:right w:val="nil"/>
            </w:tcBorders>
            <w:shd w:val="clear" w:color="auto" w:fill="FFFFFF"/>
            <w:vAlign w:val="bottom"/>
          </w:tcPr>
          <w:p w:rsidR="003E78D5" w:rsidRPr="005848D4" w:rsidRDefault="003E78D5" w:rsidP="006F4C70">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hospitovaly kandidátky městské školy pro ženská povolání ze Smíchova,</w:t>
            </w:r>
          </w:p>
        </w:tc>
      </w:tr>
      <w:tr w:rsidR="003E78D5" w:rsidRPr="005848D4" w:rsidTr="006661D2">
        <w:trPr>
          <w:trHeight w:val="411"/>
        </w:trPr>
        <w:tc>
          <w:tcPr>
            <w:tcW w:w="1570"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16. května</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žáci obecné školy chlapecké z Prahy-III. pí. učitelkou VI. Boučkovou,</w:t>
            </w:r>
          </w:p>
        </w:tc>
      </w:tr>
      <w:tr w:rsidR="003E78D5" w:rsidRPr="005848D4" w:rsidTr="006661D2">
        <w:trPr>
          <w:trHeight w:val="233"/>
        </w:trPr>
        <w:tc>
          <w:tcPr>
            <w:tcW w:w="1570"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16. května</w:t>
            </w:r>
          </w:p>
        </w:tc>
        <w:tc>
          <w:tcPr>
            <w:tcW w:w="7520" w:type="dxa"/>
            <w:tcBorders>
              <w:top w:val="nil"/>
              <w:left w:val="nil"/>
              <w:bottom w:val="nil"/>
              <w:right w:val="nil"/>
            </w:tcBorders>
            <w:shd w:val="clear" w:color="auto" w:fill="FFFFFF"/>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učitelky ze Švédska,</w:t>
            </w:r>
          </w:p>
        </w:tc>
        <w:bookmarkStart w:id="17" w:name="_GoBack"/>
        <w:bookmarkEnd w:id="17"/>
      </w:tr>
      <w:tr w:rsidR="003E78D5" w:rsidRPr="005848D4" w:rsidTr="006661D2">
        <w:trPr>
          <w:trHeight w:val="240"/>
        </w:trPr>
        <w:tc>
          <w:tcPr>
            <w:tcW w:w="1570"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17. května</w:t>
            </w:r>
          </w:p>
        </w:tc>
        <w:tc>
          <w:tcPr>
            <w:tcW w:w="7520" w:type="dxa"/>
            <w:tcBorders>
              <w:top w:val="nil"/>
              <w:left w:val="nil"/>
              <w:bottom w:val="nil"/>
              <w:right w:val="nil"/>
            </w:tcBorders>
            <w:shd w:val="clear" w:color="auto" w:fill="FFFFFF"/>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žákyně hospodyňské školy z Chrudimě,</w:t>
            </w:r>
          </w:p>
        </w:tc>
      </w:tr>
      <w:tr w:rsidR="003E78D5" w:rsidRPr="005848D4" w:rsidTr="006661D2">
        <w:trPr>
          <w:trHeight w:val="411"/>
        </w:trPr>
        <w:tc>
          <w:tcPr>
            <w:tcW w:w="1570"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5. června</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žáci II. třídy obecné školy pro slepé z Deylova ústavu,</w:t>
            </w:r>
          </w:p>
        </w:tc>
      </w:tr>
      <w:tr w:rsidR="003E78D5" w:rsidRPr="005848D4" w:rsidTr="006661D2">
        <w:trPr>
          <w:trHeight w:val="425"/>
        </w:trPr>
        <w:tc>
          <w:tcPr>
            <w:tcW w:w="1570"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4. listopadu</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pan P. Norbert Doležel, ředitel ústavu pro slepé v Brně,</w:t>
            </w:r>
          </w:p>
        </w:tc>
      </w:tr>
      <w:tr w:rsidR="003E78D5" w:rsidRPr="005848D4" w:rsidTr="006661D2">
        <w:trPr>
          <w:trHeight w:val="226"/>
        </w:trPr>
        <w:tc>
          <w:tcPr>
            <w:tcW w:w="1570" w:type="dxa"/>
            <w:tcBorders>
              <w:top w:val="nil"/>
              <w:left w:val="nil"/>
              <w:bottom w:val="nil"/>
              <w:right w:val="nil"/>
            </w:tcBorders>
            <w:shd w:val="clear" w:color="auto" w:fill="FFFFFF"/>
            <w:vAlign w:val="bottom"/>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4. listopadu</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 xml:space="preserve">p. Dušan </w:t>
            </w:r>
            <w:proofErr w:type="spellStart"/>
            <w:r w:rsidRPr="005848D4">
              <w:rPr>
                <w:rFonts w:ascii="Century Schoolbook" w:eastAsia="Times New Roman" w:hAnsi="Century Schoolbook" w:cs="Century Schoolbook"/>
                <w:color w:val="000000"/>
                <w:sz w:val="24"/>
                <w:szCs w:val="24"/>
                <w:lang w:eastAsia="cs-CZ"/>
              </w:rPr>
              <w:t>Pantič</w:t>
            </w:r>
            <w:proofErr w:type="spellEnd"/>
            <w:r w:rsidRPr="005848D4">
              <w:rPr>
                <w:rFonts w:ascii="Century Schoolbook" w:eastAsia="Times New Roman" w:hAnsi="Century Schoolbook" w:cs="Century Schoolbook"/>
                <w:color w:val="000000"/>
                <w:sz w:val="24"/>
                <w:szCs w:val="24"/>
                <w:lang w:eastAsia="cs-CZ"/>
              </w:rPr>
              <w:t xml:space="preserve"> s chotí,</w:t>
            </w:r>
          </w:p>
        </w:tc>
      </w:tr>
      <w:tr w:rsidR="003E78D5" w:rsidRPr="005848D4" w:rsidTr="006661D2">
        <w:trPr>
          <w:trHeight w:val="233"/>
        </w:trPr>
        <w:tc>
          <w:tcPr>
            <w:tcW w:w="1570" w:type="dxa"/>
            <w:tcBorders>
              <w:top w:val="nil"/>
              <w:left w:val="nil"/>
              <w:bottom w:val="nil"/>
              <w:right w:val="nil"/>
            </w:tcBorders>
            <w:shd w:val="clear" w:color="auto" w:fill="FFFFFF"/>
            <w:vAlign w:val="bottom"/>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4. listopadu</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 xml:space="preserve">pan </w:t>
            </w:r>
            <w:proofErr w:type="spellStart"/>
            <w:r w:rsidRPr="005848D4">
              <w:rPr>
                <w:rFonts w:ascii="Century Schoolbook" w:eastAsia="Times New Roman" w:hAnsi="Century Schoolbook" w:cs="Century Schoolbook"/>
                <w:color w:val="000000"/>
                <w:sz w:val="24"/>
                <w:szCs w:val="24"/>
                <w:lang w:eastAsia="cs-CZ"/>
              </w:rPr>
              <w:t>RadivojNovakovič</w:t>
            </w:r>
            <w:proofErr w:type="spellEnd"/>
            <w:r w:rsidRPr="005848D4">
              <w:rPr>
                <w:rFonts w:ascii="Century Schoolbook" w:eastAsia="Times New Roman" w:hAnsi="Century Schoolbook" w:cs="Century Schoolbook"/>
                <w:color w:val="000000"/>
                <w:sz w:val="24"/>
                <w:szCs w:val="24"/>
                <w:lang w:eastAsia="cs-CZ"/>
              </w:rPr>
              <w:t xml:space="preserve"> z </w:t>
            </w:r>
            <w:proofErr w:type="spellStart"/>
            <w:r w:rsidRPr="005848D4">
              <w:rPr>
                <w:rFonts w:ascii="Century Schoolbook" w:eastAsia="Times New Roman" w:hAnsi="Century Schoolbook" w:cs="Century Schoolbook"/>
                <w:color w:val="000000"/>
                <w:sz w:val="24"/>
                <w:szCs w:val="24"/>
                <w:lang w:eastAsia="cs-CZ"/>
              </w:rPr>
              <w:t>Jugoslavie</w:t>
            </w:r>
            <w:proofErr w:type="spellEnd"/>
            <w:r w:rsidRPr="005848D4">
              <w:rPr>
                <w:rFonts w:ascii="Century Schoolbook" w:eastAsia="Times New Roman" w:hAnsi="Century Schoolbook" w:cs="Century Schoolbook"/>
                <w:color w:val="000000"/>
                <w:sz w:val="24"/>
                <w:szCs w:val="24"/>
                <w:lang w:eastAsia="cs-CZ"/>
              </w:rPr>
              <w:t>,</w:t>
            </w:r>
          </w:p>
        </w:tc>
      </w:tr>
      <w:tr w:rsidR="003E78D5" w:rsidRPr="005848D4" w:rsidTr="006661D2">
        <w:trPr>
          <w:trHeight w:val="226"/>
        </w:trPr>
        <w:tc>
          <w:tcPr>
            <w:tcW w:w="1570" w:type="dxa"/>
            <w:tcBorders>
              <w:top w:val="nil"/>
              <w:left w:val="nil"/>
              <w:bottom w:val="nil"/>
              <w:right w:val="nil"/>
            </w:tcBorders>
            <w:shd w:val="clear" w:color="auto" w:fill="FFFFFF"/>
            <w:vAlign w:val="bottom"/>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18. listopadu</w:t>
            </w:r>
          </w:p>
        </w:tc>
        <w:tc>
          <w:tcPr>
            <w:tcW w:w="7520" w:type="dxa"/>
            <w:tcBorders>
              <w:top w:val="nil"/>
              <w:left w:val="nil"/>
              <w:bottom w:val="nil"/>
              <w:right w:val="nil"/>
            </w:tcBorders>
            <w:shd w:val="clear" w:color="auto" w:fill="FFFFFF"/>
            <w:vAlign w:val="bottom"/>
          </w:tcPr>
          <w:p w:rsidR="003E78D5" w:rsidRPr="005848D4" w:rsidRDefault="003E78D5" w:rsidP="005848D4">
            <w:pPr>
              <w:spacing w:after="0" w:line="240" w:lineRule="auto"/>
              <w:ind w:left="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pp. zástupci denního tisku.</w:t>
            </w:r>
          </w:p>
        </w:tc>
      </w:tr>
    </w:tbl>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p>
    <w:tbl>
      <w:tblPr>
        <w:tblW w:w="9090" w:type="dxa"/>
        <w:tblLayout w:type="fixed"/>
        <w:tblCellMar>
          <w:left w:w="0" w:type="dxa"/>
          <w:right w:w="0" w:type="dxa"/>
        </w:tblCellMar>
        <w:tblLook w:val="0000"/>
      </w:tblPr>
      <w:tblGrid>
        <w:gridCol w:w="1620"/>
        <w:gridCol w:w="7470"/>
      </w:tblGrid>
      <w:tr w:rsidR="003E78D5" w:rsidRPr="005848D4" w:rsidTr="006661D2">
        <w:trPr>
          <w:trHeight w:val="377"/>
        </w:trPr>
        <w:tc>
          <w:tcPr>
            <w:tcW w:w="1620" w:type="dxa"/>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1932 2. února</w:t>
            </w:r>
          </w:p>
        </w:tc>
        <w:tc>
          <w:tcPr>
            <w:tcW w:w="7470" w:type="dxa"/>
            <w:shd w:val="clear" w:color="auto" w:fill="FFFFFF"/>
          </w:tcPr>
          <w:p w:rsidR="003E78D5" w:rsidRPr="005848D4" w:rsidRDefault="003E78D5" w:rsidP="006F4C70">
            <w:pPr>
              <w:spacing w:after="0" w:line="240" w:lineRule="auto"/>
              <w:ind w:left="9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ředitel Německé školy pro</w:t>
            </w:r>
            <w:r w:rsidR="006F4C70">
              <w:rPr>
                <w:rFonts w:ascii="Century Schoolbook" w:eastAsia="Times New Roman" w:hAnsi="Century Schoolbook" w:cs="Century Schoolbook"/>
                <w:color w:val="000000"/>
                <w:sz w:val="24"/>
                <w:szCs w:val="24"/>
                <w:lang w:eastAsia="cs-CZ"/>
              </w:rPr>
              <w:t xml:space="preserve"> slepé v Ústí n./Labem p. Karel </w:t>
            </w:r>
            <w:proofErr w:type="spellStart"/>
            <w:r w:rsidRPr="005848D4">
              <w:rPr>
                <w:rFonts w:ascii="Century Schoolbook" w:eastAsia="Times New Roman" w:hAnsi="Century Schoolbook" w:cs="Century Schoolbook"/>
                <w:color w:val="000000"/>
                <w:sz w:val="24"/>
                <w:szCs w:val="24"/>
                <w:lang w:eastAsia="cs-CZ"/>
              </w:rPr>
              <w:t>Rauter</w:t>
            </w:r>
            <w:proofErr w:type="spellEnd"/>
            <w:r w:rsidRPr="005848D4">
              <w:rPr>
                <w:rFonts w:ascii="Century Schoolbook" w:eastAsia="Times New Roman" w:hAnsi="Century Schoolbook" w:cs="Century Schoolbook"/>
                <w:color w:val="000000"/>
                <w:sz w:val="24"/>
                <w:szCs w:val="24"/>
                <w:lang w:eastAsia="cs-CZ"/>
              </w:rPr>
              <w:t xml:space="preserve"> s chotí,</w:t>
            </w:r>
          </w:p>
        </w:tc>
      </w:tr>
      <w:tr w:rsidR="003E78D5" w:rsidRPr="005848D4" w:rsidTr="006661D2">
        <w:trPr>
          <w:trHeight w:val="322"/>
        </w:trPr>
        <w:tc>
          <w:tcPr>
            <w:tcW w:w="1620" w:type="dxa"/>
            <w:shd w:val="clear" w:color="auto" w:fill="FFFFFF"/>
          </w:tcPr>
          <w:p w:rsidR="003E78D5" w:rsidRPr="005848D4" w:rsidRDefault="003E78D5" w:rsidP="006F4C70">
            <w:pPr>
              <w:spacing w:after="0" w:line="240" w:lineRule="auto"/>
              <w:ind w:left="1440" w:right="-45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4.-</w:t>
            </w:r>
            <w:r w:rsidR="006F4C70">
              <w:rPr>
                <w:rFonts w:ascii="Century Schoolbook" w:eastAsia="Times New Roman" w:hAnsi="Century Schoolbook" w:cs="Century Schoolbook"/>
                <w:color w:val="000000"/>
                <w:sz w:val="24"/>
                <w:szCs w:val="24"/>
                <w:lang w:eastAsia="cs-CZ"/>
              </w:rPr>
              <w:t>30. května</w:t>
            </w:r>
          </w:p>
        </w:tc>
        <w:tc>
          <w:tcPr>
            <w:tcW w:w="7470" w:type="dxa"/>
            <w:shd w:val="clear" w:color="auto" w:fill="FFFFFF"/>
          </w:tcPr>
          <w:p w:rsidR="003E78D5" w:rsidRPr="005848D4" w:rsidRDefault="003E78D5" w:rsidP="00911811">
            <w:pPr>
              <w:spacing w:after="0" w:line="240" w:lineRule="auto"/>
              <w:ind w:left="90" w:right="-4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hospitovaly kandidátky městské školy pro ženská povoláni ze Smíchova,</w:t>
            </w:r>
          </w:p>
        </w:tc>
      </w:tr>
      <w:tr w:rsidR="003E78D5" w:rsidRPr="005848D4" w:rsidTr="006661D2">
        <w:trPr>
          <w:trHeight w:val="171"/>
        </w:trPr>
        <w:tc>
          <w:tcPr>
            <w:tcW w:w="1620" w:type="dxa"/>
            <w:shd w:val="clear" w:color="auto" w:fill="FFFFFF"/>
          </w:tcPr>
          <w:p w:rsidR="003E78D5" w:rsidRPr="005848D4" w:rsidRDefault="003E78D5" w:rsidP="006F4C70">
            <w:pPr>
              <w:spacing w:after="0" w:line="240" w:lineRule="auto"/>
              <w:ind w:left="1440" w:right="-45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13.</w:t>
            </w:r>
            <w:r w:rsidR="006F4C70">
              <w:rPr>
                <w:rFonts w:ascii="Century Schoolbook" w:eastAsia="Times New Roman" w:hAnsi="Century Schoolbook" w:cs="Century Schoolbook"/>
                <w:color w:val="000000"/>
                <w:sz w:val="24"/>
                <w:szCs w:val="24"/>
                <w:lang w:eastAsia="cs-CZ"/>
              </w:rPr>
              <w:t xml:space="preserve"> května</w:t>
            </w:r>
          </w:p>
        </w:tc>
        <w:tc>
          <w:tcPr>
            <w:tcW w:w="7470" w:type="dxa"/>
            <w:shd w:val="clear" w:color="auto" w:fill="FFFFFF"/>
          </w:tcPr>
          <w:p w:rsidR="003E78D5" w:rsidRPr="005848D4" w:rsidRDefault="00157341" w:rsidP="00911811">
            <w:pPr>
              <w:spacing w:after="0" w:line="240" w:lineRule="auto"/>
              <w:ind w:left="90" w:right="-45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 xml:space="preserve">řídicí učitel p. </w:t>
            </w:r>
            <w:r w:rsidR="003E78D5" w:rsidRPr="005848D4">
              <w:rPr>
                <w:rFonts w:ascii="Century Schoolbook" w:eastAsia="Times New Roman" w:hAnsi="Century Schoolbook" w:cs="Century Schoolbook"/>
                <w:color w:val="000000"/>
                <w:sz w:val="24"/>
                <w:szCs w:val="24"/>
                <w:lang w:eastAsia="cs-CZ"/>
              </w:rPr>
              <w:t>Stach,</w:t>
            </w:r>
          </w:p>
        </w:tc>
      </w:tr>
      <w:tr w:rsidR="003E78D5" w:rsidRPr="005848D4" w:rsidTr="006661D2">
        <w:trPr>
          <w:trHeight w:val="343"/>
        </w:trPr>
        <w:tc>
          <w:tcPr>
            <w:tcW w:w="1620" w:type="dxa"/>
            <w:shd w:val="clear" w:color="auto" w:fill="FFFFFF"/>
          </w:tcPr>
          <w:p w:rsidR="00911811" w:rsidRDefault="003E78D5" w:rsidP="00157341">
            <w:pPr>
              <w:spacing w:after="0" w:line="240" w:lineRule="auto"/>
              <w:ind w:left="1440" w:right="-45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16.</w:t>
            </w:r>
            <w:r w:rsidR="00157341">
              <w:rPr>
                <w:rFonts w:ascii="Century Schoolbook" w:eastAsia="Times New Roman" w:hAnsi="Century Schoolbook" w:cs="Century Schoolbook"/>
                <w:color w:val="000000"/>
                <w:sz w:val="24"/>
                <w:szCs w:val="24"/>
                <w:lang w:eastAsia="cs-CZ"/>
              </w:rPr>
              <w:t xml:space="preserve"> čer</w:t>
            </w:r>
          </w:p>
          <w:p w:rsidR="003E78D5" w:rsidRPr="005848D4" w:rsidRDefault="006F4C70" w:rsidP="00157341">
            <w:pPr>
              <w:spacing w:after="0" w:line="240" w:lineRule="auto"/>
              <w:ind w:left="1440" w:right="-450" w:hanging="1440"/>
              <w:rPr>
                <w:rFonts w:ascii="Century Schoolbook" w:eastAsia="Times New Roman" w:hAnsi="Century Schoolbook" w:cs="Century Schoolbook"/>
                <w:color w:val="000000"/>
                <w:sz w:val="24"/>
                <w:szCs w:val="24"/>
                <w:lang w:eastAsia="cs-CZ"/>
              </w:rPr>
            </w:pPr>
            <w:r>
              <w:rPr>
                <w:rFonts w:ascii="Century Schoolbook" w:eastAsia="Times New Roman" w:hAnsi="Century Schoolbook" w:cs="Century Schoolbook"/>
                <w:color w:val="000000"/>
                <w:sz w:val="24"/>
                <w:szCs w:val="24"/>
                <w:lang w:eastAsia="cs-CZ"/>
              </w:rPr>
              <w:t>na</w:t>
            </w:r>
          </w:p>
        </w:tc>
        <w:tc>
          <w:tcPr>
            <w:tcW w:w="7470" w:type="dxa"/>
            <w:shd w:val="clear" w:color="auto" w:fill="FFFFFF"/>
          </w:tcPr>
          <w:p w:rsidR="003E78D5" w:rsidRDefault="003E78D5" w:rsidP="00911811">
            <w:pPr>
              <w:spacing w:after="0" w:line="240" w:lineRule="auto"/>
              <w:ind w:left="90" w:right="-45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chovanky ženského učitelského ústavu v Praze.</w:t>
            </w:r>
          </w:p>
          <w:p w:rsidR="006F4C70" w:rsidRDefault="006F4C70" w:rsidP="00911811">
            <w:pPr>
              <w:spacing w:after="0" w:line="240" w:lineRule="auto"/>
              <w:ind w:left="90" w:right="-450"/>
              <w:rPr>
                <w:rFonts w:ascii="Century Schoolbook" w:eastAsia="Times New Roman" w:hAnsi="Century Schoolbook" w:cs="Century Schoolbook"/>
                <w:color w:val="000000"/>
                <w:sz w:val="24"/>
                <w:szCs w:val="24"/>
                <w:lang w:eastAsia="cs-CZ"/>
              </w:rPr>
            </w:pPr>
          </w:p>
          <w:p w:rsidR="006F4C70" w:rsidRPr="005848D4" w:rsidRDefault="006F4C70" w:rsidP="00911811">
            <w:pPr>
              <w:spacing w:after="0" w:line="240" w:lineRule="auto"/>
              <w:ind w:left="90" w:right="-450"/>
              <w:rPr>
                <w:rFonts w:ascii="Century Schoolbook" w:eastAsia="Times New Roman" w:hAnsi="Century Schoolbook" w:cs="Century Schoolbook"/>
                <w:color w:val="000000"/>
                <w:sz w:val="24"/>
                <w:szCs w:val="24"/>
                <w:lang w:eastAsia="cs-CZ"/>
              </w:rPr>
            </w:pPr>
          </w:p>
        </w:tc>
      </w:tr>
    </w:tbl>
    <w:p w:rsidR="003E78D5" w:rsidRPr="005848D4" w:rsidRDefault="003E78D5" w:rsidP="005848D4">
      <w:pPr>
        <w:spacing w:after="0" w:line="240" w:lineRule="auto"/>
        <w:jc w:val="center"/>
        <w:rPr>
          <w:rFonts w:ascii="Century Schoolbook" w:eastAsia="Times New Roman" w:hAnsi="Century Schoolbook" w:cs="Century Schoolbook"/>
          <w:b/>
          <w:bCs/>
          <w:color w:val="000000"/>
          <w:sz w:val="28"/>
          <w:szCs w:val="18"/>
          <w:lang w:eastAsia="cs-CZ"/>
        </w:rPr>
      </w:pPr>
      <w:r w:rsidRPr="005848D4">
        <w:rPr>
          <w:rFonts w:ascii="Century Schoolbook" w:eastAsia="Times New Roman" w:hAnsi="Century Schoolbook" w:cs="Century Schoolbook"/>
          <w:b/>
          <w:bCs/>
          <w:color w:val="000000"/>
          <w:sz w:val="28"/>
          <w:szCs w:val="18"/>
          <w:lang w:eastAsia="cs-CZ"/>
        </w:rPr>
        <w:t>Vycházky, besídky a pod.</w:t>
      </w:r>
    </w:p>
    <w:tbl>
      <w:tblPr>
        <w:tblW w:w="9090" w:type="dxa"/>
        <w:tblLayout w:type="fixed"/>
        <w:tblCellMar>
          <w:left w:w="0" w:type="dxa"/>
          <w:right w:w="0" w:type="dxa"/>
        </w:tblCellMar>
        <w:tblLook w:val="0000"/>
      </w:tblPr>
      <w:tblGrid>
        <w:gridCol w:w="1791"/>
        <w:gridCol w:w="7299"/>
      </w:tblGrid>
      <w:tr w:rsidR="003E78D5" w:rsidRPr="005848D4" w:rsidTr="006661D2">
        <w:trPr>
          <w:trHeight w:val="192"/>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1931. 1. března</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podniknuta s dětmi vycházka k sv. Matěji.</w:t>
            </w:r>
          </w:p>
        </w:tc>
      </w:tr>
      <w:tr w:rsidR="003E78D5" w:rsidRPr="005848D4" w:rsidTr="006661D2">
        <w:trPr>
          <w:trHeight w:val="350"/>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7. března</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oslaveny narozeniny p. presidenta repu</w:t>
            </w:r>
            <w:r w:rsidRPr="005848D4">
              <w:rPr>
                <w:rFonts w:ascii="Century Schoolbook" w:eastAsia="Times New Roman" w:hAnsi="Century Schoolbook" w:cs="Century Schoolbook"/>
                <w:color w:val="000000"/>
                <w:sz w:val="24"/>
                <w:szCs w:val="24"/>
                <w:lang w:eastAsia="cs-CZ"/>
              </w:rPr>
              <w:softHyphen/>
              <w:t>bliky.</w:t>
            </w:r>
          </w:p>
        </w:tc>
      </w:tr>
      <w:tr w:rsidR="003E78D5" w:rsidRPr="005848D4" w:rsidTr="006661D2">
        <w:trPr>
          <w:trHeight w:val="535"/>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19. dubna</w:t>
            </w:r>
          </w:p>
        </w:tc>
        <w:tc>
          <w:tcPr>
            <w:tcW w:w="7299" w:type="dxa"/>
            <w:tcBorders>
              <w:top w:val="nil"/>
              <w:left w:val="nil"/>
              <w:bottom w:val="nil"/>
              <w:right w:val="nil"/>
            </w:tcBorders>
            <w:shd w:val="clear" w:color="auto" w:fill="FFFFFF"/>
          </w:tcPr>
          <w:p w:rsidR="003E78D5" w:rsidRPr="005848D4" w:rsidRDefault="003E78D5" w:rsidP="005848D4">
            <w:pPr>
              <w:spacing w:after="0" w:line="240" w:lineRule="auto"/>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přednesly děti při žákovské besídce v tělo</w:t>
            </w:r>
            <w:r w:rsidRPr="005848D4">
              <w:rPr>
                <w:rFonts w:ascii="Century Schoolbook" w:eastAsia="Times New Roman" w:hAnsi="Century Schoolbook" w:cs="Century Schoolbook"/>
                <w:color w:val="000000"/>
                <w:sz w:val="24"/>
                <w:szCs w:val="24"/>
                <w:lang w:eastAsia="cs-CZ"/>
              </w:rPr>
              <w:softHyphen/>
              <w:t>cvičně »Sokola« v Praze-III. básně, písně a hry.</w:t>
            </w:r>
          </w:p>
        </w:tc>
      </w:tr>
      <w:tr w:rsidR="003E78D5" w:rsidRPr="005848D4" w:rsidTr="006661D2">
        <w:trPr>
          <w:trHeight w:val="178"/>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8. června</w:t>
            </w:r>
          </w:p>
        </w:tc>
        <w:tc>
          <w:tcPr>
            <w:tcW w:w="7299" w:type="dxa"/>
            <w:tcBorders>
              <w:top w:val="nil"/>
              <w:left w:val="nil"/>
              <w:bottom w:val="nil"/>
              <w:right w:val="nil"/>
            </w:tcBorders>
            <w:shd w:val="clear" w:color="auto" w:fill="FFFFFF"/>
          </w:tcPr>
          <w:p w:rsidR="003E78D5" w:rsidRPr="005848D4" w:rsidRDefault="003E78D5" w:rsidP="005848D4">
            <w:pPr>
              <w:spacing w:after="0" w:line="240" w:lineRule="auto"/>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konal se výlet do Hvězdy.</w:t>
            </w:r>
          </w:p>
        </w:tc>
      </w:tr>
      <w:tr w:rsidR="003E78D5" w:rsidRPr="005848D4" w:rsidTr="006661D2">
        <w:trPr>
          <w:trHeight w:val="178"/>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27. října</w:t>
            </w:r>
          </w:p>
        </w:tc>
        <w:tc>
          <w:tcPr>
            <w:tcW w:w="7299" w:type="dxa"/>
            <w:tcBorders>
              <w:top w:val="nil"/>
              <w:left w:val="nil"/>
              <w:bottom w:val="nil"/>
              <w:right w:val="nil"/>
            </w:tcBorders>
            <w:shd w:val="clear" w:color="auto" w:fill="FFFFFF"/>
          </w:tcPr>
          <w:p w:rsidR="003E78D5" w:rsidRPr="005848D4" w:rsidRDefault="003E78D5" w:rsidP="005848D4">
            <w:pPr>
              <w:spacing w:after="0" w:line="240" w:lineRule="auto"/>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oslaven svátek národního osvobození.</w:t>
            </w:r>
          </w:p>
        </w:tc>
      </w:tr>
      <w:tr w:rsidR="003E78D5" w:rsidRPr="005848D4" w:rsidTr="006661D2">
        <w:trPr>
          <w:trHeight w:val="185"/>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5. prosince</w:t>
            </w:r>
          </w:p>
        </w:tc>
        <w:tc>
          <w:tcPr>
            <w:tcW w:w="7299" w:type="dxa"/>
            <w:tcBorders>
              <w:top w:val="nil"/>
              <w:left w:val="nil"/>
              <w:bottom w:val="nil"/>
              <w:right w:val="nil"/>
            </w:tcBorders>
            <w:shd w:val="clear" w:color="auto" w:fill="FFFFFF"/>
          </w:tcPr>
          <w:p w:rsidR="003E78D5" w:rsidRPr="005848D4" w:rsidRDefault="003E78D5" w:rsidP="005848D4">
            <w:pPr>
              <w:spacing w:after="0" w:line="240" w:lineRule="auto"/>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 xml:space="preserve">uspořádána </w:t>
            </w:r>
            <w:proofErr w:type="spellStart"/>
            <w:r w:rsidRPr="005848D4">
              <w:rPr>
                <w:rFonts w:ascii="Century Schoolbook" w:eastAsia="Times New Roman" w:hAnsi="Century Schoolbook" w:cs="Century Schoolbook"/>
                <w:color w:val="000000"/>
                <w:sz w:val="24"/>
                <w:szCs w:val="24"/>
                <w:lang w:eastAsia="cs-CZ"/>
              </w:rPr>
              <w:t>mikuláš</w:t>
            </w:r>
            <w:proofErr w:type="spellEnd"/>
            <w:r w:rsidRPr="005848D4">
              <w:rPr>
                <w:rFonts w:ascii="Century Schoolbook" w:eastAsia="Times New Roman" w:hAnsi="Century Schoolbook" w:cs="Century Schoolbook"/>
                <w:color w:val="000000"/>
                <w:sz w:val="24"/>
                <w:szCs w:val="24"/>
                <w:lang w:eastAsia="cs-CZ"/>
              </w:rPr>
              <w:t>. nadílka s programem.</w:t>
            </w:r>
          </w:p>
        </w:tc>
      </w:tr>
      <w:tr w:rsidR="003E78D5" w:rsidRPr="005848D4" w:rsidTr="006661D2">
        <w:trPr>
          <w:trHeight w:val="363"/>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22. prosince</w:t>
            </w:r>
          </w:p>
        </w:tc>
        <w:tc>
          <w:tcPr>
            <w:tcW w:w="7299" w:type="dxa"/>
            <w:tcBorders>
              <w:top w:val="nil"/>
              <w:left w:val="nil"/>
              <w:bottom w:val="nil"/>
              <w:right w:val="nil"/>
            </w:tcBorders>
            <w:shd w:val="clear" w:color="auto" w:fill="FFFFFF"/>
          </w:tcPr>
          <w:p w:rsidR="003E78D5" w:rsidRPr="005848D4" w:rsidRDefault="003E78D5" w:rsidP="005848D4">
            <w:pPr>
              <w:spacing w:after="0" w:line="240" w:lineRule="auto"/>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účastnily se děti vánoční slavnosti na Klá</w:t>
            </w:r>
            <w:r w:rsidRPr="005848D4">
              <w:rPr>
                <w:rFonts w:ascii="Century Schoolbook" w:eastAsia="Times New Roman" w:hAnsi="Century Schoolbook" w:cs="Century Schoolbook"/>
                <w:color w:val="000000"/>
                <w:sz w:val="24"/>
                <w:szCs w:val="24"/>
                <w:lang w:eastAsia="cs-CZ"/>
              </w:rPr>
              <w:softHyphen/>
              <w:t>rově a přednesly několik básní a písní.</w:t>
            </w:r>
          </w:p>
        </w:tc>
      </w:tr>
      <w:tr w:rsidR="003E78D5" w:rsidRPr="005848D4" w:rsidTr="006661D2">
        <w:trPr>
          <w:trHeight w:val="185"/>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23. prosince</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měly děti vánoční nadílku v Krči.</w:t>
            </w:r>
          </w:p>
        </w:tc>
      </w:tr>
      <w:tr w:rsidR="005848D4" w:rsidRPr="005848D4" w:rsidTr="006661D2">
        <w:trPr>
          <w:trHeight w:val="185"/>
        </w:trPr>
        <w:tc>
          <w:tcPr>
            <w:tcW w:w="1791" w:type="dxa"/>
            <w:tcBorders>
              <w:top w:val="nil"/>
              <w:left w:val="nil"/>
              <w:bottom w:val="nil"/>
              <w:right w:val="nil"/>
            </w:tcBorders>
            <w:shd w:val="clear" w:color="auto" w:fill="FFFFFF"/>
          </w:tcPr>
          <w:p w:rsidR="005848D4" w:rsidRPr="005848D4" w:rsidRDefault="005848D4"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p>
        </w:tc>
        <w:tc>
          <w:tcPr>
            <w:tcW w:w="7299" w:type="dxa"/>
            <w:tcBorders>
              <w:top w:val="nil"/>
              <w:left w:val="nil"/>
              <w:bottom w:val="nil"/>
              <w:right w:val="nil"/>
            </w:tcBorders>
            <w:shd w:val="clear" w:color="auto" w:fill="FFFFFF"/>
          </w:tcPr>
          <w:p w:rsidR="005848D4" w:rsidRPr="005848D4" w:rsidRDefault="005848D4"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p>
        </w:tc>
      </w:tr>
      <w:tr w:rsidR="003E78D5" w:rsidRPr="005848D4" w:rsidTr="006661D2">
        <w:trPr>
          <w:trHeight w:val="370"/>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1932. 7. března</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oslaveny narozeniny p. presidenta repu</w:t>
            </w:r>
            <w:r w:rsidRPr="005848D4">
              <w:rPr>
                <w:rFonts w:ascii="Century Schoolbook" w:eastAsia="Times New Roman" w:hAnsi="Century Schoolbook" w:cs="Century Schoolbook"/>
                <w:color w:val="000000"/>
                <w:sz w:val="24"/>
                <w:szCs w:val="24"/>
                <w:lang w:eastAsia="cs-CZ"/>
              </w:rPr>
              <w:softHyphen/>
              <w:t>bliky.</w:t>
            </w:r>
          </w:p>
        </w:tc>
      </w:tr>
      <w:tr w:rsidR="003E78D5" w:rsidRPr="005848D4" w:rsidTr="006661D2">
        <w:trPr>
          <w:trHeight w:val="384"/>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9. října</w:t>
            </w:r>
          </w:p>
        </w:tc>
        <w:tc>
          <w:tcPr>
            <w:tcW w:w="7299" w:type="dxa"/>
            <w:tcBorders>
              <w:top w:val="nil"/>
              <w:left w:val="nil"/>
              <w:bottom w:val="nil"/>
              <w:right w:val="nil"/>
            </w:tcBorders>
            <w:shd w:val="clear" w:color="auto" w:fill="FFFFFF"/>
          </w:tcPr>
          <w:p w:rsidR="003E78D5" w:rsidRPr="005848D4" w:rsidRDefault="003E78D5" w:rsidP="005848D4">
            <w:pPr>
              <w:spacing w:after="0" w:line="240" w:lineRule="auto"/>
              <w:ind w:firstLine="9"/>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byly přítomny děti slavnostnímu otevření novostavby v Krči a přednesly různé básně</w:t>
            </w:r>
            <w:r w:rsidR="005848D4" w:rsidRPr="005848D4">
              <w:rPr>
                <w:rFonts w:ascii="Century Schoolbook" w:eastAsia="Times New Roman" w:hAnsi="Century Schoolbook" w:cs="Century Schoolbook"/>
                <w:color w:val="000000"/>
                <w:sz w:val="24"/>
                <w:szCs w:val="24"/>
                <w:lang w:eastAsia="cs-CZ"/>
              </w:rPr>
              <w:t>a písně.</w:t>
            </w:r>
          </w:p>
        </w:tc>
      </w:tr>
      <w:tr w:rsidR="003E78D5" w:rsidRPr="005848D4" w:rsidTr="006661D2">
        <w:trPr>
          <w:trHeight w:val="171"/>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27. října</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oslaven svátek národního osvobození.</w:t>
            </w:r>
          </w:p>
        </w:tc>
      </w:tr>
      <w:tr w:rsidR="003E78D5" w:rsidRPr="005848D4" w:rsidTr="006661D2">
        <w:trPr>
          <w:trHeight w:val="185"/>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4. prosince</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uspořádána pro děti mikulášská nadílka.</w:t>
            </w:r>
          </w:p>
        </w:tc>
      </w:tr>
      <w:tr w:rsidR="003E78D5" w:rsidRPr="005848D4" w:rsidTr="006661D2">
        <w:trPr>
          <w:trHeight w:val="185"/>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5. prosince</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navštíven mikulášský trh v Praze.</w:t>
            </w:r>
          </w:p>
        </w:tc>
      </w:tr>
      <w:tr w:rsidR="003E78D5" w:rsidRPr="005848D4" w:rsidTr="006661D2">
        <w:trPr>
          <w:trHeight w:val="350"/>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11. prosince</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byly děti přítomny dětské besídce v soko</w:t>
            </w:r>
            <w:r w:rsidRPr="005848D4">
              <w:rPr>
                <w:rFonts w:ascii="Century Schoolbook" w:eastAsia="Times New Roman" w:hAnsi="Century Schoolbook" w:cs="Century Schoolbook"/>
                <w:color w:val="000000"/>
                <w:sz w:val="24"/>
                <w:szCs w:val="24"/>
                <w:lang w:eastAsia="cs-CZ"/>
              </w:rPr>
              <w:softHyphen/>
              <w:t>lovně v Praze-III.</w:t>
            </w:r>
          </w:p>
        </w:tc>
      </w:tr>
      <w:tr w:rsidR="003E78D5" w:rsidRPr="005848D4" w:rsidTr="006661D2">
        <w:trPr>
          <w:trHeight w:val="185"/>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21. prosince</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 xml:space="preserve">účastnily se děti </w:t>
            </w:r>
            <w:proofErr w:type="spellStart"/>
            <w:r w:rsidRPr="005848D4">
              <w:rPr>
                <w:rFonts w:ascii="Century Schoolbook" w:eastAsia="Times New Roman" w:hAnsi="Century Schoolbook" w:cs="Century Schoolbook"/>
                <w:color w:val="000000"/>
                <w:sz w:val="24"/>
                <w:szCs w:val="24"/>
                <w:lang w:eastAsia="cs-CZ"/>
              </w:rPr>
              <w:t>vánoč</w:t>
            </w:r>
            <w:proofErr w:type="spellEnd"/>
            <w:r w:rsidRPr="005848D4">
              <w:rPr>
                <w:rFonts w:ascii="Century Schoolbook" w:eastAsia="Times New Roman" w:hAnsi="Century Schoolbook" w:cs="Century Schoolbook"/>
                <w:color w:val="000000"/>
                <w:sz w:val="24"/>
                <w:szCs w:val="24"/>
                <w:lang w:eastAsia="cs-CZ"/>
              </w:rPr>
              <w:t>. nadílky na Klárově.</w:t>
            </w:r>
          </w:p>
        </w:tc>
      </w:tr>
      <w:tr w:rsidR="003E78D5" w:rsidRPr="005848D4" w:rsidTr="006661D2">
        <w:trPr>
          <w:trHeight w:val="360"/>
        </w:trPr>
        <w:tc>
          <w:tcPr>
            <w:tcW w:w="1791"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22. prosince</w:t>
            </w:r>
          </w:p>
        </w:tc>
        <w:tc>
          <w:tcPr>
            <w:tcW w:w="7299" w:type="dxa"/>
            <w:tcBorders>
              <w:top w:val="nil"/>
              <w:left w:val="nil"/>
              <w:bottom w:val="nil"/>
              <w:right w:val="nil"/>
            </w:tcBorders>
            <w:shd w:val="clear" w:color="auto" w:fill="FFFFFF"/>
          </w:tcPr>
          <w:p w:rsidR="003E78D5" w:rsidRPr="005848D4" w:rsidRDefault="003E78D5"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r w:rsidRPr="005848D4">
              <w:rPr>
                <w:rFonts w:ascii="Century Schoolbook" w:eastAsia="Times New Roman" w:hAnsi="Century Schoolbook" w:cs="Century Schoolbook"/>
                <w:color w:val="000000"/>
                <w:sz w:val="24"/>
                <w:szCs w:val="24"/>
                <w:lang w:eastAsia="cs-CZ"/>
              </w:rPr>
              <w:t>byla uspořádána vánoční nadílka pro děti v Krči.</w:t>
            </w:r>
          </w:p>
        </w:tc>
      </w:tr>
      <w:tr w:rsidR="006F4C70" w:rsidRPr="005848D4" w:rsidTr="006661D2">
        <w:trPr>
          <w:trHeight w:val="360"/>
        </w:trPr>
        <w:tc>
          <w:tcPr>
            <w:tcW w:w="1791" w:type="dxa"/>
            <w:tcBorders>
              <w:top w:val="nil"/>
              <w:left w:val="nil"/>
              <w:bottom w:val="nil"/>
              <w:right w:val="nil"/>
            </w:tcBorders>
            <w:shd w:val="clear" w:color="auto" w:fill="FFFFFF"/>
          </w:tcPr>
          <w:p w:rsidR="006F4C70" w:rsidRPr="005848D4" w:rsidRDefault="006F4C70"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p>
        </w:tc>
        <w:tc>
          <w:tcPr>
            <w:tcW w:w="7299" w:type="dxa"/>
            <w:tcBorders>
              <w:top w:val="nil"/>
              <w:left w:val="nil"/>
              <w:bottom w:val="nil"/>
              <w:right w:val="nil"/>
            </w:tcBorders>
            <w:shd w:val="clear" w:color="auto" w:fill="FFFFFF"/>
          </w:tcPr>
          <w:p w:rsidR="006F4C70" w:rsidRPr="005848D4" w:rsidRDefault="006F4C70" w:rsidP="005848D4">
            <w:pPr>
              <w:tabs>
                <w:tab w:val="left" w:pos="1440"/>
              </w:tabs>
              <w:spacing w:after="0" w:line="240" w:lineRule="auto"/>
              <w:ind w:left="1440" w:hanging="1440"/>
              <w:rPr>
                <w:rFonts w:ascii="Century Schoolbook" w:eastAsia="Times New Roman" w:hAnsi="Century Schoolbook" w:cs="Century Schoolbook"/>
                <w:color w:val="000000"/>
                <w:sz w:val="24"/>
                <w:szCs w:val="24"/>
                <w:lang w:eastAsia="cs-CZ"/>
              </w:rPr>
            </w:pPr>
          </w:p>
        </w:tc>
      </w:tr>
    </w:tbl>
    <w:p w:rsidR="003E78D5" w:rsidRDefault="003E78D5" w:rsidP="006F4C70">
      <w:pPr>
        <w:spacing w:after="0" w:line="240" w:lineRule="auto"/>
        <w:ind w:firstLine="706"/>
        <w:jc w:val="both"/>
        <w:rPr>
          <w:rFonts w:ascii="Century Schoolbook" w:eastAsia="Times New Roman" w:hAnsi="Century Schoolbook" w:cs="Century Schoolbook"/>
          <w:color w:val="000000"/>
          <w:sz w:val="24"/>
          <w:szCs w:val="24"/>
          <w:lang w:eastAsia="cs-CZ"/>
        </w:rPr>
      </w:pPr>
      <w:r w:rsidRPr="006F4C70">
        <w:rPr>
          <w:rFonts w:ascii="Century Schoolbook" w:eastAsia="Times New Roman" w:hAnsi="Century Schoolbook" w:cs="Century Schoolbook"/>
          <w:color w:val="000000"/>
          <w:sz w:val="24"/>
          <w:szCs w:val="24"/>
          <w:lang w:eastAsia="cs-CZ"/>
        </w:rPr>
        <w:t xml:space="preserve">V každé době po celý rok, jakmile jest jen poněkud příznivé počasí, podnikány jsou s dětmi kratší i delší procházky do okolí ústavu v Krči, zvláště i do krčského a kunratického lesa. Časté tyto vycházky, za příhodného počasí i s </w:t>
      </w:r>
      <w:r w:rsidRPr="006F4C70">
        <w:rPr>
          <w:rFonts w:ascii="Century Schoolbook" w:eastAsia="Times New Roman" w:hAnsi="Century Schoolbook" w:cs="Century Schoolbook"/>
          <w:color w:val="000000"/>
          <w:sz w:val="24"/>
          <w:szCs w:val="24"/>
          <w:lang w:eastAsia="cs-CZ"/>
        </w:rPr>
        <w:lastRenderedPageBreak/>
        <w:t>koupáním spojené, pů</w:t>
      </w:r>
      <w:r w:rsidRPr="006F4C70">
        <w:rPr>
          <w:rFonts w:ascii="Century Schoolbook" w:eastAsia="Times New Roman" w:hAnsi="Century Schoolbook" w:cs="Century Schoolbook"/>
          <w:color w:val="000000"/>
          <w:sz w:val="24"/>
          <w:szCs w:val="24"/>
          <w:lang w:eastAsia="cs-CZ"/>
        </w:rPr>
        <w:softHyphen/>
        <w:t>sobí blahodárně na zdravotní stav dětí a jsou vhodnou prů</w:t>
      </w:r>
      <w:r w:rsidRPr="006F4C70">
        <w:rPr>
          <w:rFonts w:ascii="Century Schoolbook" w:eastAsia="Times New Roman" w:hAnsi="Century Schoolbook" w:cs="Century Schoolbook"/>
          <w:color w:val="000000"/>
          <w:sz w:val="24"/>
          <w:szCs w:val="24"/>
          <w:lang w:eastAsia="cs-CZ"/>
        </w:rPr>
        <w:softHyphen/>
        <w:t>pravou i doplňkem práce v učebně.</w:t>
      </w:r>
    </w:p>
    <w:p w:rsidR="006F4C70" w:rsidRPr="006F4C70" w:rsidRDefault="006F4C70" w:rsidP="006F4C70">
      <w:pPr>
        <w:spacing w:after="0" w:line="240" w:lineRule="auto"/>
        <w:ind w:firstLine="706"/>
        <w:jc w:val="both"/>
        <w:rPr>
          <w:rFonts w:ascii="Times New Roman" w:eastAsia="Times New Roman" w:hAnsi="Times New Roman"/>
          <w:sz w:val="24"/>
          <w:szCs w:val="24"/>
        </w:rPr>
      </w:pPr>
    </w:p>
    <w:p w:rsidR="003E78D5" w:rsidRPr="006F4C70" w:rsidRDefault="003E78D5" w:rsidP="006F4C70">
      <w:pPr>
        <w:spacing w:after="0" w:line="240" w:lineRule="auto"/>
        <w:jc w:val="center"/>
        <w:rPr>
          <w:rFonts w:ascii="Century Schoolbook" w:eastAsia="Times New Roman" w:hAnsi="Century Schoolbook" w:cs="Century Schoolbook"/>
          <w:b/>
          <w:bCs/>
          <w:color w:val="000000"/>
          <w:sz w:val="28"/>
          <w:szCs w:val="18"/>
          <w:lang w:eastAsia="cs-CZ"/>
        </w:rPr>
      </w:pPr>
      <w:r w:rsidRPr="006F4C70">
        <w:rPr>
          <w:rFonts w:ascii="Century Schoolbook" w:eastAsia="Times New Roman" w:hAnsi="Century Schoolbook" w:cs="Century Schoolbook"/>
          <w:b/>
          <w:bCs/>
          <w:color w:val="000000"/>
          <w:sz w:val="28"/>
          <w:szCs w:val="18"/>
          <w:lang w:eastAsia="cs-CZ"/>
        </w:rPr>
        <w:t>Dary a odkazy.</w:t>
      </w:r>
    </w:p>
    <w:p w:rsidR="0030560D" w:rsidRPr="006F4C70" w:rsidRDefault="003E78D5" w:rsidP="006F4C70">
      <w:pPr>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color w:val="000000"/>
          <w:sz w:val="24"/>
          <w:szCs w:val="24"/>
          <w:lang w:eastAsia="cs-CZ"/>
        </w:rPr>
        <w:t>Že Klárův ústav slepců může plniti své poslání, za to vděčí svým příznivcům a lidumilům, kteří ústav neopustili ani v ny</w:t>
      </w:r>
      <w:r w:rsidRPr="006F4C70">
        <w:rPr>
          <w:rFonts w:ascii="Century Schoolbook" w:eastAsia="Times New Roman" w:hAnsi="Century Schoolbook" w:cs="Century Schoolbook"/>
          <w:color w:val="000000"/>
          <w:sz w:val="24"/>
          <w:szCs w:val="24"/>
          <w:lang w:eastAsia="cs-CZ"/>
        </w:rPr>
        <w:softHyphen/>
        <w:t>nější těžké době a finančně ho stále podporují. Z řady těchto vzácných lidí, jež zde ani vš</w:t>
      </w:r>
      <w:r w:rsidR="0030560D" w:rsidRPr="006F4C70">
        <w:rPr>
          <w:rFonts w:ascii="Century Schoolbook" w:eastAsia="Times New Roman" w:hAnsi="Century Schoolbook" w:cs="Century Schoolbook"/>
          <w:color w:val="000000"/>
          <w:sz w:val="24"/>
          <w:szCs w:val="24"/>
          <w:lang w:eastAsia="cs-CZ"/>
        </w:rPr>
        <w:t>echny jmenovati nemůžeme, děkujeme zvláště panu presidentu republiky Dru T. G. Masarykovi, jenž každoročně poukazuje Klárovu ústavu značnou peněžitou částku ve prospěch opatrovny a mateřské školy.</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color w:val="000000"/>
          <w:sz w:val="24"/>
          <w:szCs w:val="24"/>
          <w:lang w:eastAsia="cs-CZ"/>
        </w:rPr>
        <w:t>Mnozí naši dobrodinci pak vzpomněli na ústav při posled</w:t>
      </w:r>
      <w:r w:rsidRPr="006F4C70">
        <w:rPr>
          <w:rFonts w:ascii="Century Schoolbook" w:eastAsia="Times New Roman" w:hAnsi="Century Schoolbook" w:cs="Century Schoolbook"/>
          <w:color w:val="000000"/>
          <w:sz w:val="24"/>
          <w:szCs w:val="24"/>
          <w:lang w:eastAsia="cs-CZ"/>
        </w:rPr>
        <w:softHyphen/>
        <w:t>ním svém pořízení těmito odkazy:</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color w:val="000000"/>
          <w:sz w:val="24"/>
          <w:szCs w:val="24"/>
          <w:lang w:eastAsia="cs-CZ"/>
        </w:rPr>
        <w:t xml:space="preserve">Roku 1931: p. Karel </w:t>
      </w:r>
      <w:proofErr w:type="spellStart"/>
      <w:r w:rsidRPr="006F4C70">
        <w:rPr>
          <w:rFonts w:ascii="Century Schoolbook" w:eastAsia="Times New Roman" w:hAnsi="Century Schoolbook" w:cs="Century Schoolbook"/>
          <w:color w:val="000000"/>
          <w:sz w:val="24"/>
          <w:szCs w:val="24"/>
          <w:lang w:eastAsia="cs-CZ"/>
        </w:rPr>
        <w:t>Kray</w:t>
      </w:r>
      <w:proofErr w:type="spellEnd"/>
      <w:r w:rsidRPr="006F4C70">
        <w:rPr>
          <w:rFonts w:ascii="Century Schoolbook" w:eastAsia="Times New Roman" w:hAnsi="Century Schoolbook" w:cs="Century Schoolbook"/>
          <w:color w:val="000000"/>
          <w:sz w:val="24"/>
          <w:szCs w:val="24"/>
          <w:lang w:eastAsia="cs-CZ"/>
        </w:rPr>
        <w:t xml:space="preserve"> Kč 200,-, </w:t>
      </w:r>
      <w:proofErr w:type="spellStart"/>
      <w:r w:rsidRPr="006F4C70">
        <w:rPr>
          <w:rFonts w:ascii="Century Schoolbook" w:eastAsia="Times New Roman" w:hAnsi="Century Schoolbook" w:cs="Century Schoolbook"/>
          <w:color w:val="000000"/>
          <w:sz w:val="24"/>
          <w:szCs w:val="24"/>
          <w:lang w:eastAsia="cs-CZ"/>
        </w:rPr>
        <w:t>sl</w:t>
      </w:r>
      <w:proofErr w:type="spellEnd"/>
      <w:r w:rsidRPr="006F4C70">
        <w:rPr>
          <w:rFonts w:ascii="Century Schoolbook" w:eastAsia="Times New Roman" w:hAnsi="Century Schoolbook" w:cs="Century Schoolbook"/>
          <w:color w:val="000000"/>
          <w:sz w:val="24"/>
          <w:szCs w:val="24"/>
          <w:lang w:eastAsia="cs-CZ"/>
        </w:rPr>
        <w:t xml:space="preserve">. Vilma Čiperová Kč 1.550,-, pí. Antonie Kučerová Kč 2.585,70, pí. Ida </w:t>
      </w:r>
      <w:proofErr w:type="spellStart"/>
      <w:r w:rsidRPr="006F4C70">
        <w:rPr>
          <w:rFonts w:ascii="Century Schoolbook" w:eastAsia="Times New Roman" w:hAnsi="Century Schoolbook" w:cs="Century Schoolbook"/>
          <w:color w:val="000000"/>
          <w:sz w:val="24"/>
          <w:szCs w:val="24"/>
          <w:lang w:eastAsia="cs-CZ"/>
        </w:rPr>
        <w:t>Blaschková</w:t>
      </w:r>
      <w:proofErr w:type="spellEnd"/>
      <w:r w:rsidRPr="006F4C70">
        <w:rPr>
          <w:rFonts w:ascii="Century Schoolbook" w:eastAsia="Times New Roman" w:hAnsi="Century Schoolbook" w:cs="Century Schoolbook"/>
          <w:color w:val="000000"/>
          <w:sz w:val="24"/>
          <w:szCs w:val="24"/>
          <w:lang w:eastAsia="cs-CZ"/>
        </w:rPr>
        <w:t xml:space="preserve"> Kč 503,70, </w:t>
      </w:r>
      <w:proofErr w:type="spellStart"/>
      <w:r w:rsidRPr="006F4C70">
        <w:rPr>
          <w:rFonts w:ascii="Century Schoolbook" w:eastAsia="Times New Roman" w:hAnsi="Century Schoolbook" w:cs="Century Schoolbook"/>
          <w:color w:val="000000"/>
          <w:sz w:val="24"/>
          <w:szCs w:val="24"/>
          <w:lang w:eastAsia="cs-CZ"/>
        </w:rPr>
        <w:t>sl</w:t>
      </w:r>
      <w:proofErr w:type="spellEnd"/>
      <w:r w:rsidRPr="006F4C70">
        <w:rPr>
          <w:rFonts w:ascii="Century Schoolbook" w:eastAsia="Times New Roman" w:hAnsi="Century Schoolbook" w:cs="Century Schoolbook"/>
          <w:color w:val="000000"/>
          <w:sz w:val="24"/>
          <w:szCs w:val="24"/>
          <w:lang w:eastAsia="cs-CZ"/>
        </w:rPr>
        <w:t xml:space="preserve">. Růžena Líbalová Kč 200,-,pí. Marie </w:t>
      </w:r>
      <w:proofErr w:type="spellStart"/>
      <w:r w:rsidRPr="006F4C70">
        <w:rPr>
          <w:rFonts w:ascii="Century Schoolbook" w:eastAsia="Times New Roman" w:hAnsi="Century Schoolbook" w:cs="Century Schoolbook"/>
          <w:color w:val="000000"/>
          <w:sz w:val="24"/>
          <w:szCs w:val="24"/>
          <w:lang w:eastAsia="cs-CZ"/>
        </w:rPr>
        <w:t>Ramischová</w:t>
      </w:r>
      <w:proofErr w:type="spellEnd"/>
      <w:r w:rsidRPr="006F4C70">
        <w:rPr>
          <w:rFonts w:ascii="Century Schoolbook" w:eastAsia="Times New Roman" w:hAnsi="Century Schoolbook" w:cs="Century Schoolbook"/>
          <w:color w:val="000000"/>
          <w:sz w:val="24"/>
          <w:szCs w:val="24"/>
          <w:lang w:eastAsia="cs-CZ"/>
        </w:rPr>
        <w:t xml:space="preserve"> Kč 1.187,20, pí. Josefa Pokorná Kč 29,100,-, pí. Anna Dlabačová Kč 50,- dopl., sl. Leopoldina </w:t>
      </w:r>
      <w:proofErr w:type="spellStart"/>
      <w:r w:rsidRPr="006F4C70">
        <w:rPr>
          <w:rFonts w:ascii="Century Schoolbook" w:eastAsia="Times New Roman" w:hAnsi="Century Schoolbook" w:cs="Century Schoolbook"/>
          <w:color w:val="000000"/>
          <w:sz w:val="24"/>
          <w:szCs w:val="24"/>
          <w:lang w:eastAsia="cs-CZ"/>
        </w:rPr>
        <w:t>Blätterbauerová</w:t>
      </w:r>
      <w:proofErr w:type="spellEnd"/>
      <w:r w:rsidRPr="006F4C70">
        <w:rPr>
          <w:rFonts w:ascii="Century Schoolbook" w:eastAsia="Times New Roman" w:hAnsi="Century Schoolbook" w:cs="Century Schoolbook"/>
          <w:color w:val="000000"/>
          <w:sz w:val="24"/>
          <w:szCs w:val="24"/>
          <w:lang w:eastAsia="cs-CZ"/>
        </w:rPr>
        <w:t xml:space="preserve"> Kč 468,35, p. V. Festa Kč 100,-, p. Šalamoun </w:t>
      </w:r>
      <w:proofErr w:type="spellStart"/>
      <w:r w:rsidRPr="006F4C70">
        <w:rPr>
          <w:rFonts w:ascii="Century Schoolbook" w:eastAsia="Times New Roman" w:hAnsi="Century Schoolbook" w:cs="Century Schoolbook"/>
          <w:color w:val="000000"/>
          <w:sz w:val="24"/>
          <w:szCs w:val="24"/>
          <w:lang w:eastAsia="cs-CZ"/>
        </w:rPr>
        <w:t>Adelberg</w:t>
      </w:r>
      <w:proofErr w:type="spellEnd"/>
      <w:r w:rsidRPr="006F4C70">
        <w:rPr>
          <w:rFonts w:ascii="Century Schoolbook" w:eastAsia="Times New Roman" w:hAnsi="Century Schoolbook" w:cs="Century Schoolbook"/>
          <w:color w:val="000000"/>
          <w:sz w:val="24"/>
          <w:szCs w:val="24"/>
          <w:lang w:eastAsia="cs-CZ"/>
        </w:rPr>
        <w:t xml:space="preserve"> Kč 1.500,-.</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color w:val="000000"/>
          <w:sz w:val="24"/>
          <w:szCs w:val="24"/>
          <w:lang w:eastAsia="cs-CZ"/>
        </w:rPr>
        <w:t xml:space="preserve">Roku 1932: pí. Anna </w:t>
      </w:r>
      <w:proofErr w:type="spellStart"/>
      <w:r w:rsidRPr="006F4C70">
        <w:rPr>
          <w:rFonts w:ascii="Century Schoolbook" w:eastAsia="Times New Roman" w:hAnsi="Century Schoolbook" w:cs="Century Schoolbook"/>
          <w:color w:val="000000"/>
          <w:sz w:val="24"/>
          <w:szCs w:val="24"/>
          <w:lang w:eastAsia="cs-CZ"/>
        </w:rPr>
        <w:t>Zborníková</w:t>
      </w:r>
      <w:proofErr w:type="spellEnd"/>
      <w:r w:rsidRPr="006F4C70">
        <w:rPr>
          <w:rFonts w:ascii="Century Schoolbook" w:eastAsia="Times New Roman" w:hAnsi="Century Schoolbook" w:cs="Century Schoolbook"/>
          <w:color w:val="000000"/>
          <w:sz w:val="24"/>
          <w:szCs w:val="24"/>
          <w:lang w:eastAsia="cs-CZ"/>
        </w:rPr>
        <w:t xml:space="preserve">-Jandová Kč 4.994,25, pí. </w:t>
      </w:r>
      <w:proofErr w:type="spellStart"/>
      <w:r w:rsidRPr="006F4C70">
        <w:rPr>
          <w:rFonts w:ascii="Century Schoolbook" w:eastAsia="Times New Roman" w:hAnsi="Century Schoolbook" w:cs="Century Schoolbook"/>
          <w:color w:val="000000"/>
          <w:sz w:val="24"/>
          <w:szCs w:val="24"/>
          <w:lang w:eastAsia="cs-CZ"/>
        </w:rPr>
        <w:t>AmoštkaHrašeová</w:t>
      </w:r>
      <w:proofErr w:type="spellEnd"/>
      <w:r w:rsidRPr="006F4C70">
        <w:rPr>
          <w:rFonts w:ascii="Century Schoolbook" w:eastAsia="Times New Roman" w:hAnsi="Century Schoolbook" w:cs="Century Schoolbook"/>
          <w:color w:val="000000"/>
          <w:sz w:val="24"/>
          <w:szCs w:val="24"/>
          <w:lang w:eastAsia="cs-CZ"/>
        </w:rPr>
        <w:t xml:space="preserve"> Kč 2.000,-, p. Antonín </w:t>
      </w:r>
      <w:proofErr w:type="spellStart"/>
      <w:r w:rsidRPr="006F4C70">
        <w:rPr>
          <w:rFonts w:ascii="Century Schoolbook" w:eastAsia="Times New Roman" w:hAnsi="Century Schoolbook" w:cs="Century Schoolbook"/>
          <w:color w:val="000000"/>
          <w:sz w:val="24"/>
          <w:szCs w:val="24"/>
          <w:lang w:eastAsia="cs-CZ"/>
        </w:rPr>
        <w:t>Scholz</w:t>
      </w:r>
      <w:proofErr w:type="spellEnd"/>
      <w:r w:rsidRPr="006F4C70">
        <w:rPr>
          <w:rFonts w:ascii="Century Schoolbook" w:eastAsia="Times New Roman" w:hAnsi="Century Schoolbook" w:cs="Century Schoolbook"/>
          <w:color w:val="000000"/>
          <w:sz w:val="24"/>
          <w:szCs w:val="24"/>
          <w:lang w:eastAsia="cs-CZ"/>
        </w:rPr>
        <w:t xml:space="preserve"> Kč 498,60, pí. Barbora Košťálová Kč 970,-, pí. Rosalie Rausová Kč 967,-, pí. Anna Riedlová Kč 485,-, pí. Karolina Svobodová Kč 16,60 dopl., pí. Marie Potůčková Kč 1.000,-, p. P. František </w:t>
      </w:r>
      <w:proofErr w:type="spellStart"/>
      <w:r w:rsidRPr="006F4C70">
        <w:rPr>
          <w:rFonts w:ascii="Century Schoolbook" w:eastAsia="Times New Roman" w:hAnsi="Century Schoolbook" w:cs="Century Schoolbook"/>
          <w:color w:val="000000"/>
          <w:sz w:val="24"/>
          <w:szCs w:val="24"/>
          <w:lang w:eastAsia="cs-CZ"/>
        </w:rPr>
        <w:t>Hnídek</w:t>
      </w:r>
      <w:proofErr w:type="spellEnd"/>
      <w:r w:rsidRPr="006F4C70">
        <w:rPr>
          <w:rFonts w:ascii="Century Schoolbook" w:eastAsia="Times New Roman" w:hAnsi="Century Schoolbook" w:cs="Century Schoolbook"/>
          <w:color w:val="000000"/>
          <w:sz w:val="24"/>
          <w:szCs w:val="24"/>
          <w:lang w:eastAsia="cs-CZ"/>
        </w:rPr>
        <w:t xml:space="preserve"> Kč 5.000,-, p. Čeněk Patočka Kč 400,-.</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color w:val="000000"/>
          <w:sz w:val="24"/>
          <w:szCs w:val="24"/>
          <w:lang w:eastAsia="cs-CZ"/>
        </w:rPr>
        <w:t xml:space="preserve">Pan E. </w:t>
      </w:r>
      <w:proofErr w:type="spellStart"/>
      <w:r w:rsidRPr="006F4C70">
        <w:rPr>
          <w:rFonts w:ascii="Century Schoolbook" w:eastAsia="Times New Roman" w:hAnsi="Century Schoolbook" w:cs="Century Schoolbook"/>
          <w:color w:val="000000"/>
          <w:sz w:val="24"/>
          <w:szCs w:val="24"/>
          <w:lang w:eastAsia="cs-CZ"/>
        </w:rPr>
        <w:t>Katscher</w:t>
      </w:r>
      <w:proofErr w:type="spellEnd"/>
      <w:r w:rsidRPr="006F4C70">
        <w:rPr>
          <w:rFonts w:ascii="Century Schoolbook" w:eastAsia="Times New Roman" w:hAnsi="Century Schoolbook" w:cs="Century Schoolbook"/>
          <w:color w:val="000000"/>
          <w:sz w:val="24"/>
          <w:szCs w:val="24"/>
          <w:lang w:eastAsia="cs-CZ"/>
        </w:rPr>
        <w:t xml:space="preserve"> ve prospěch opatrovny Kč 500,-.</w:t>
      </w:r>
    </w:p>
    <w:p w:rsidR="0030560D" w:rsidRPr="006F4C70" w:rsidRDefault="0030560D" w:rsidP="006F4C70">
      <w:pPr>
        <w:spacing w:after="0" w:line="240" w:lineRule="auto"/>
        <w:ind w:firstLine="706"/>
        <w:jc w:val="both"/>
        <w:rPr>
          <w:rFonts w:ascii="Century Schoolbook" w:eastAsia="Times New Roman" w:hAnsi="Century Schoolbook" w:cs="Century Schoolbook"/>
          <w:color w:val="000000"/>
          <w:sz w:val="24"/>
          <w:szCs w:val="24"/>
          <w:lang w:eastAsia="cs-CZ"/>
        </w:rPr>
      </w:pPr>
      <w:r w:rsidRPr="006F4C70">
        <w:rPr>
          <w:rFonts w:ascii="Century Schoolbook" w:eastAsia="Times New Roman" w:hAnsi="Century Schoolbook" w:cs="Century Schoolbook"/>
          <w:color w:val="000000"/>
          <w:sz w:val="24"/>
          <w:szCs w:val="24"/>
          <w:lang w:eastAsia="cs-CZ"/>
        </w:rPr>
        <w:t>Všem ušlechtilým podporovatelům a dárcům, z nichž ně</w:t>
      </w:r>
      <w:r w:rsidRPr="006F4C70">
        <w:rPr>
          <w:rFonts w:ascii="Century Schoolbook" w:eastAsia="Times New Roman" w:hAnsi="Century Schoolbook" w:cs="Century Schoolbook"/>
          <w:color w:val="000000"/>
          <w:sz w:val="24"/>
          <w:szCs w:val="24"/>
          <w:lang w:eastAsia="cs-CZ"/>
        </w:rPr>
        <w:softHyphen/>
        <w:t xml:space="preserve">kteří si uveřejnění svých jmen výslovně zakázali, platí naše upřímná a srdečná slova: Děkujeme Vám ze srdce! — Jen s jejich prací je možno udržeti dílo před </w:t>
      </w:r>
      <w:r w:rsidRPr="006F4C70">
        <w:rPr>
          <w:rFonts w:ascii="Georgia" w:eastAsia="Times New Roman" w:hAnsi="Georgia" w:cs="Georgia"/>
          <w:color w:val="000000"/>
          <w:sz w:val="24"/>
          <w:szCs w:val="24"/>
          <w:lang w:eastAsia="cs-CZ"/>
        </w:rPr>
        <w:t>100</w:t>
      </w:r>
      <w:r w:rsidRPr="006F4C70">
        <w:rPr>
          <w:rFonts w:ascii="Century Schoolbook" w:eastAsia="Times New Roman" w:hAnsi="Century Schoolbook" w:cs="Century Schoolbook"/>
          <w:color w:val="000000"/>
          <w:sz w:val="24"/>
          <w:szCs w:val="24"/>
          <w:lang w:eastAsia="cs-CZ"/>
        </w:rPr>
        <w:t xml:space="preserve"> lety založené, dílo, které již více než tisíci slepců poskytlo pomoc, výcvik a druhý domov.</w:t>
      </w:r>
    </w:p>
    <w:p w:rsidR="0030560D" w:rsidRPr="006F4C70" w:rsidRDefault="0030560D" w:rsidP="006F4C70">
      <w:pPr>
        <w:spacing w:after="0" w:line="240" w:lineRule="auto"/>
        <w:ind w:firstLine="706"/>
        <w:jc w:val="both"/>
        <w:rPr>
          <w:rFonts w:ascii="Century Schoolbook" w:eastAsia="Times New Roman" w:hAnsi="Century Schoolbook" w:cs="Century Schoolbook"/>
          <w:color w:val="000000"/>
          <w:sz w:val="24"/>
          <w:szCs w:val="24"/>
          <w:lang w:eastAsia="cs-CZ"/>
        </w:rPr>
      </w:pPr>
    </w:p>
    <w:p w:rsidR="0030560D" w:rsidRPr="0030560D" w:rsidRDefault="0030560D" w:rsidP="0030560D">
      <w:pPr>
        <w:spacing w:after="0" w:line="240" w:lineRule="auto"/>
        <w:rPr>
          <w:rFonts w:ascii="Times New Roman" w:eastAsia="Times New Roman" w:hAnsi="Times New Roman"/>
          <w:sz w:val="24"/>
          <w:szCs w:val="24"/>
        </w:rPr>
      </w:pPr>
    </w:p>
    <w:p w:rsidR="0030560D" w:rsidRPr="005848D4" w:rsidRDefault="0030560D" w:rsidP="005848D4">
      <w:pPr>
        <w:spacing w:after="0" w:line="240" w:lineRule="auto"/>
        <w:jc w:val="center"/>
        <w:rPr>
          <w:rFonts w:ascii="Century Schoolbook" w:eastAsia="Times New Roman" w:hAnsi="Century Schoolbook" w:cs="Century Schoolbook"/>
          <w:b/>
          <w:bCs/>
          <w:color w:val="000000"/>
          <w:sz w:val="36"/>
          <w:szCs w:val="18"/>
          <w:lang w:eastAsia="cs-CZ"/>
        </w:rPr>
      </w:pPr>
      <w:r w:rsidRPr="005848D4">
        <w:rPr>
          <w:rFonts w:ascii="Century Schoolbook" w:eastAsia="Times New Roman" w:hAnsi="Century Schoolbook" w:cs="Century Schoolbook"/>
          <w:b/>
          <w:bCs/>
          <w:color w:val="000000"/>
          <w:sz w:val="36"/>
          <w:szCs w:val="18"/>
          <w:lang w:eastAsia="cs-CZ"/>
        </w:rPr>
        <w:t>Péče o bývalé chovance.</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color w:val="000000"/>
          <w:sz w:val="24"/>
          <w:szCs w:val="24"/>
          <w:lang w:eastAsia="cs-CZ"/>
        </w:rPr>
        <w:t>Za dnešních neobyčejně svízelných hospodářských poměrů jest jen velmi málo chovanců, kteří po vyučení se řemeslu a po vystoupení z ústavu mohou se vlastní prací samostatně živiti. Jakmile slepec vyjde z pohostinných zdí ústavu do života, na</w:t>
      </w:r>
      <w:r w:rsidRPr="006F4C70">
        <w:rPr>
          <w:rFonts w:ascii="Century Schoolbook" w:eastAsia="Times New Roman" w:hAnsi="Century Schoolbook" w:cs="Century Schoolbook"/>
          <w:color w:val="000000"/>
          <w:sz w:val="24"/>
          <w:szCs w:val="24"/>
          <w:lang w:eastAsia="cs-CZ"/>
        </w:rPr>
        <w:softHyphen/>
        <w:t>stává mu teprve nejtěžší a nejtíživější starost, jak by uhájil svoje živobytí. Jde novému životu vstříc pln naděje, že k němu bude osud milosrdným a že mu dopřeje dostatek práce, aby z jejího výtěžku mohl žíti. Nynější těžká doba však krutě do</w:t>
      </w:r>
      <w:r w:rsidRPr="006F4C70">
        <w:rPr>
          <w:rFonts w:ascii="Century Schoolbook" w:eastAsia="Times New Roman" w:hAnsi="Century Schoolbook" w:cs="Century Schoolbook"/>
          <w:color w:val="000000"/>
          <w:sz w:val="24"/>
          <w:szCs w:val="24"/>
          <w:lang w:eastAsia="cs-CZ"/>
        </w:rPr>
        <w:softHyphen/>
        <w:t xml:space="preserve">léhá na všechny a nezastaví se ani před prahem slepcova obydlí, na něhož doléhá tím </w:t>
      </w:r>
      <w:proofErr w:type="spellStart"/>
      <w:r w:rsidRPr="006F4C70">
        <w:rPr>
          <w:rFonts w:ascii="Century Schoolbook" w:eastAsia="Times New Roman" w:hAnsi="Century Schoolbook" w:cs="Century Schoolbook"/>
          <w:color w:val="000000"/>
          <w:sz w:val="24"/>
          <w:szCs w:val="24"/>
          <w:lang w:eastAsia="cs-CZ"/>
        </w:rPr>
        <w:t>krůtěji</w:t>
      </w:r>
      <w:proofErr w:type="spellEnd"/>
      <w:r w:rsidRPr="006F4C70">
        <w:rPr>
          <w:rFonts w:ascii="Century Schoolbook" w:eastAsia="Times New Roman" w:hAnsi="Century Schoolbook" w:cs="Century Schoolbook"/>
          <w:color w:val="000000"/>
          <w:sz w:val="24"/>
          <w:szCs w:val="24"/>
          <w:lang w:eastAsia="cs-CZ"/>
        </w:rPr>
        <w:t xml:space="preserve">. Neboť co je </w:t>
      </w:r>
      <w:proofErr w:type="spellStart"/>
      <w:r w:rsidRPr="006F4C70">
        <w:rPr>
          <w:rFonts w:ascii="Century Schoolbook" w:eastAsia="Times New Roman" w:hAnsi="Century Schoolbook" w:cs="Century Schoolbook"/>
          <w:color w:val="000000"/>
          <w:sz w:val="24"/>
          <w:szCs w:val="24"/>
          <w:lang w:eastAsia="cs-CZ"/>
        </w:rPr>
        <w:t>platna</w:t>
      </w:r>
      <w:proofErr w:type="spellEnd"/>
      <w:r w:rsidRPr="006F4C70">
        <w:rPr>
          <w:rFonts w:ascii="Century Schoolbook" w:eastAsia="Times New Roman" w:hAnsi="Century Schoolbook" w:cs="Century Schoolbook"/>
          <w:color w:val="000000"/>
          <w:sz w:val="24"/>
          <w:szCs w:val="24"/>
          <w:lang w:eastAsia="cs-CZ"/>
        </w:rPr>
        <w:t xml:space="preserve"> všechna ta velká několikaletá námaha, kterou slepec vyvíjí, aby později vlastní prací domohl se toho, že společnost lidská uzná v něm rovno</w:t>
      </w:r>
      <w:r w:rsidRPr="006F4C70">
        <w:rPr>
          <w:rFonts w:ascii="Century Schoolbook" w:eastAsia="Times New Roman" w:hAnsi="Century Schoolbook" w:cs="Century Schoolbook"/>
          <w:color w:val="000000"/>
          <w:sz w:val="24"/>
          <w:szCs w:val="24"/>
          <w:lang w:eastAsia="cs-CZ"/>
        </w:rPr>
        <w:softHyphen/>
        <w:t>rodého druha a že se tak stane platným jejím členem. Co je plátno veškeré snažení slepcovo, aby svoje výrobky prodal, když lidé jeho práci opomíjí, snad z nedůvěry k dokonalosti jeho výrobků, snad také proto, že by museli zaplatiti o několik haléřů více za dobrou a trvanlivou práci, než zaplatí za sériový výrobek. Slepec při všem svém snažení nemůže dosíci toho, aby mohl své výrobky prodávati za cenu, kterou stanoví kon</w:t>
      </w:r>
      <w:r w:rsidRPr="006F4C70">
        <w:rPr>
          <w:rFonts w:ascii="Century Schoolbook" w:eastAsia="Times New Roman" w:hAnsi="Century Schoolbook" w:cs="Century Schoolbook"/>
          <w:color w:val="000000"/>
          <w:sz w:val="24"/>
          <w:szCs w:val="24"/>
          <w:lang w:eastAsia="cs-CZ"/>
        </w:rPr>
        <w:softHyphen/>
        <w:t xml:space="preserve">kurence, neboť nevyrábí takové množství, aby mohl ve velkém a tedy i levněji nakupovati. Je marnou jeho </w:t>
      </w:r>
      <w:r w:rsidRPr="006F4C70">
        <w:rPr>
          <w:rFonts w:ascii="Century Schoolbook" w:eastAsia="Times New Roman" w:hAnsi="Century Schoolbook" w:cs="Century Schoolbook"/>
          <w:color w:val="000000"/>
          <w:sz w:val="24"/>
          <w:szCs w:val="24"/>
          <w:lang w:eastAsia="cs-CZ"/>
        </w:rPr>
        <w:lastRenderedPageBreak/>
        <w:t>snaha o uhájení existence a slepec s bolestí seznává, že veškerá jeho námaha</w:t>
      </w:r>
      <w:r w:rsidRPr="006F4C70">
        <w:rPr>
          <w:rFonts w:ascii="Century Schoolbook" w:eastAsia="Times New Roman" w:hAnsi="Century Schoolbook" w:cs="Century Schoolbook"/>
          <w:bCs/>
          <w:color w:val="000000"/>
          <w:sz w:val="24"/>
          <w:szCs w:val="24"/>
          <w:lang w:eastAsia="cs-CZ"/>
        </w:rPr>
        <w:t>a usilovná práce byla zbytečnou a že musí opět spoléhati na cizí pomoc. — Ti pak, jimž se přece podaří výrobky odbýti, musí od časného jitra do noci pracovati, aby vydělali tolik, kolik stačí k uhájení velmi skromného živobytí.</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bCs/>
          <w:color w:val="000000"/>
          <w:sz w:val="24"/>
          <w:szCs w:val="24"/>
          <w:lang w:eastAsia="cs-CZ"/>
        </w:rPr>
        <w:t>Když však nouze příliš doléhá, tu obrací se bývalí chovanci na ústav a prosí o poskytnutí podpory buď k zakoupení nových surovin k další práci, nebo k zakoupení nejnutnějšího oděvu a prádla a velmi často i potravin. Vědí, že jejich prosba nebude marnou a že ústav, který jim po několik let byl druhým, ba často jediným domovem, ani tentokráte nedopustí, aby se v do</w:t>
      </w:r>
      <w:r w:rsidRPr="006F4C70">
        <w:rPr>
          <w:rFonts w:ascii="Century Schoolbook" w:eastAsia="Times New Roman" w:hAnsi="Century Schoolbook" w:cs="Century Schoolbook"/>
          <w:bCs/>
          <w:color w:val="000000"/>
          <w:sz w:val="24"/>
          <w:szCs w:val="24"/>
          <w:lang w:eastAsia="cs-CZ"/>
        </w:rPr>
        <w:softHyphen/>
        <w:t>mově jeho vyučenců trvale usídlila bída.</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bCs/>
          <w:color w:val="000000"/>
          <w:sz w:val="24"/>
          <w:szCs w:val="24"/>
          <w:lang w:eastAsia="cs-CZ"/>
        </w:rPr>
        <w:t>V roce 1931 bylo deseti bývalým chovancům rozděleno Kč 3.200; v roce 1932 podařilo se získati částku Kč 5680, která byla rozdělena 19ti bývalým chovancům, kteří žádali o pomoc buď peněžitou nebo poskytnutím surovin. Je to sice malá částka pro tolik žadatelů, ale v nynější těžké době je sebe</w:t>
      </w:r>
      <w:r w:rsidRPr="006F4C70">
        <w:rPr>
          <w:rFonts w:ascii="Century Schoolbook" w:eastAsia="Times New Roman" w:hAnsi="Century Schoolbook" w:cs="Century Schoolbook"/>
          <w:bCs/>
          <w:color w:val="000000"/>
          <w:sz w:val="24"/>
          <w:szCs w:val="24"/>
          <w:lang w:eastAsia="cs-CZ"/>
        </w:rPr>
        <w:softHyphen/>
        <w:t xml:space="preserve">menší pomoc vítána. </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bCs/>
          <w:color w:val="000000"/>
          <w:sz w:val="24"/>
          <w:szCs w:val="24"/>
          <w:lang w:eastAsia="cs-CZ"/>
        </w:rPr>
        <w:t xml:space="preserve">Byly činěny pokusy, </w:t>
      </w:r>
      <w:proofErr w:type="spellStart"/>
      <w:r w:rsidRPr="006F4C70">
        <w:rPr>
          <w:rFonts w:ascii="Century Schoolbook" w:eastAsia="Times New Roman" w:hAnsi="Century Schoolbook" w:cs="Century Schoolbook"/>
          <w:bCs/>
          <w:color w:val="000000"/>
          <w:sz w:val="24"/>
          <w:szCs w:val="24"/>
          <w:lang w:eastAsia="cs-CZ"/>
        </w:rPr>
        <w:t>získáváti</w:t>
      </w:r>
      <w:proofErr w:type="spellEnd"/>
      <w:r w:rsidRPr="006F4C70">
        <w:rPr>
          <w:rFonts w:ascii="Century Schoolbook" w:eastAsia="Times New Roman" w:hAnsi="Century Schoolbook" w:cs="Century Schoolbook"/>
          <w:bCs/>
          <w:color w:val="000000"/>
          <w:sz w:val="24"/>
          <w:szCs w:val="24"/>
          <w:lang w:eastAsia="cs-CZ"/>
        </w:rPr>
        <w:t xml:space="preserve"> slepcům, vyučeným v našich dílnách, zaměstnání v různých průmyslových podnicích. Tato akce se však nezdařila jednak pro nedůvěru zaměstnavatelů ke slepým pracovníkům, jednak pro obavy, aby nepřišli slepí děl</w:t>
      </w:r>
      <w:r w:rsidRPr="006F4C70">
        <w:rPr>
          <w:rFonts w:ascii="Century Schoolbook" w:eastAsia="Times New Roman" w:hAnsi="Century Schoolbook" w:cs="Century Schoolbook"/>
          <w:bCs/>
          <w:color w:val="000000"/>
          <w:sz w:val="24"/>
          <w:szCs w:val="24"/>
          <w:lang w:eastAsia="cs-CZ"/>
        </w:rPr>
        <w:softHyphen/>
        <w:t>níci k úrazu; v uplynulých letech pak také pro hromadnou ne</w:t>
      </w:r>
      <w:r w:rsidRPr="006F4C70">
        <w:rPr>
          <w:rFonts w:ascii="Century Schoolbook" w:eastAsia="Times New Roman" w:hAnsi="Century Schoolbook" w:cs="Century Schoolbook"/>
          <w:bCs/>
          <w:color w:val="000000"/>
          <w:sz w:val="24"/>
          <w:szCs w:val="24"/>
          <w:lang w:eastAsia="cs-CZ"/>
        </w:rPr>
        <w:softHyphen/>
        <w:t xml:space="preserve">zaměstnanost, která dostoupila v celé republice snad již vrcholu. Je tudíž </w:t>
      </w:r>
      <w:proofErr w:type="spellStart"/>
      <w:r w:rsidRPr="006F4C70">
        <w:rPr>
          <w:rFonts w:ascii="Century Schoolbook" w:eastAsia="Times New Roman" w:hAnsi="Century Schoolbook" w:cs="Century Schoolbook"/>
          <w:bCs/>
          <w:color w:val="000000"/>
          <w:sz w:val="24"/>
          <w:szCs w:val="24"/>
          <w:lang w:eastAsia="cs-CZ"/>
        </w:rPr>
        <w:t>pochopitelno</w:t>
      </w:r>
      <w:proofErr w:type="spellEnd"/>
      <w:r w:rsidRPr="006F4C70">
        <w:rPr>
          <w:rFonts w:ascii="Century Schoolbook" w:eastAsia="Times New Roman" w:hAnsi="Century Schoolbook" w:cs="Century Schoolbook"/>
          <w:bCs/>
          <w:color w:val="000000"/>
          <w:sz w:val="24"/>
          <w:szCs w:val="24"/>
          <w:lang w:eastAsia="cs-CZ"/>
        </w:rPr>
        <w:t>, že v době, kdy čítáme na milion zdravých nezaměstnaných a kdy o každou možnost i nepatrného výdělku je sváděn boj mezi desítkami nezaměstnaných, že nemohou slepci počítati s úspěchem v tomto soutěžení a jsou bohužel pro svoji slepotu z tohoto boje vyřazeni.</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bCs/>
          <w:color w:val="000000"/>
          <w:sz w:val="24"/>
          <w:szCs w:val="24"/>
          <w:lang w:eastAsia="cs-CZ"/>
        </w:rPr>
        <w:t>Je tedy dnes situace slepců, kteří se v našich dílnách vy</w:t>
      </w:r>
      <w:r w:rsidRPr="006F4C70">
        <w:rPr>
          <w:rFonts w:ascii="Century Schoolbook" w:eastAsia="Times New Roman" w:hAnsi="Century Schoolbook" w:cs="Century Schoolbook"/>
          <w:bCs/>
          <w:color w:val="000000"/>
          <w:sz w:val="24"/>
          <w:szCs w:val="24"/>
          <w:lang w:eastAsia="cs-CZ"/>
        </w:rPr>
        <w:softHyphen/>
        <w:t>učili, zoufalá; kartáčníci naprosto nemohou konkurovati s to</w:t>
      </w:r>
      <w:r w:rsidRPr="006F4C70">
        <w:rPr>
          <w:rFonts w:ascii="Century Schoolbook" w:eastAsia="Times New Roman" w:hAnsi="Century Schoolbook" w:cs="Century Schoolbook"/>
          <w:bCs/>
          <w:color w:val="000000"/>
          <w:sz w:val="24"/>
          <w:szCs w:val="24"/>
          <w:lang w:eastAsia="cs-CZ"/>
        </w:rPr>
        <w:softHyphen/>
        <w:t>várnami, neboť každý hledí pouze k láci a ne jakosti zboží, košíkáři, třeba by pracovali bez ohledu na dobu, nemohou vydělati ani na skrovnou existenci pro velmi značný pokles cen košíkářského zboží, způsobený nemožností vývozu za hranice, pletařky punčoch a jiného pleteného zboží platí dráže materiál, potřebný na výrobu 1 páru punčoch, než zač prodávají velké firmy 1 pár hotových punčoch nebo ponožek. — A tak je dnes situace taková, že naši vyučenci nemohou vystupovati, aby se samostatně živili, neboť by sebeskrovnějšího živobytí neuhájili.</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bCs/>
          <w:color w:val="000000"/>
          <w:sz w:val="24"/>
          <w:szCs w:val="24"/>
          <w:lang w:eastAsia="cs-CZ"/>
        </w:rPr>
        <w:t>V ústavě při hromadné a úsporné výrobě je možno zhotovovati výrobky, které možno prodávati za nepatrné ceny alespoň s malým výdělkem. Za těchto poměrů je Domovina pro slepé dívky v Krči pro ně záchranným ostrovem v rozbou</w:t>
      </w:r>
      <w:r w:rsidRPr="006F4C70">
        <w:rPr>
          <w:rFonts w:ascii="Century Schoolbook" w:eastAsia="Times New Roman" w:hAnsi="Century Schoolbook" w:cs="Century Schoolbook"/>
          <w:bCs/>
          <w:color w:val="000000"/>
          <w:sz w:val="24"/>
          <w:szCs w:val="24"/>
          <w:lang w:eastAsia="cs-CZ"/>
        </w:rPr>
        <w:softHyphen/>
        <w:t>řeném moři, neboť tam nalézají práci a klidný i spokojený život.</w:t>
      </w:r>
    </w:p>
    <w:p w:rsidR="0030560D" w:rsidRPr="006F4C70" w:rsidRDefault="0030560D" w:rsidP="006F4C70">
      <w:pPr>
        <w:spacing w:after="0" w:line="240" w:lineRule="auto"/>
        <w:ind w:firstLine="706"/>
        <w:jc w:val="both"/>
        <w:rPr>
          <w:rFonts w:ascii="Times New Roman" w:eastAsia="Times New Roman" w:hAnsi="Times New Roman"/>
          <w:sz w:val="24"/>
          <w:szCs w:val="24"/>
        </w:rPr>
      </w:pPr>
      <w:r w:rsidRPr="006F4C70">
        <w:rPr>
          <w:rFonts w:ascii="Century Schoolbook" w:eastAsia="Times New Roman" w:hAnsi="Century Schoolbook" w:cs="Century Schoolbook"/>
          <w:bCs/>
          <w:color w:val="000000"/>
          <w:spacing w:val="30"/>
          <w:sz w:val="24"/>
          <w:szCs w:val="24"/>
          <w:lang w:eastAsia="cs-CZ"/>
        </w:rPr>
        <w:t>Není-li přáním nikoho, ani slepců, aby s prosbou na rtech stáli u cesty a žebrali, mají-li nevidomí snahu zasloužiti si chléb prací, prosíme jejich jménem: Dejte slep</w:t>
      </w:r>
      <w:r w:rsidRPr="006F4C70">
        <w:rPr>
          <w:rFonts w:ascii="Century Schoolbook" w:eastAsia="Times New Roman" w:hAnsi="Century Schoolbook" w:cs="Century Schoolbook"/>
          <w:bCs/>
          <w:color w:val="000000"/>
          <w:spacing w:val="30"/>
          <w:sz w:val="24"/>
          <w:szCs w:val="24"/>
          <w:lang w:eastAsia="cs-CZ"/>
        </w:rPr>
        <w:softHyphen/>
        <w:t>cům práci!</w:t>
      </w:r>
    </w:p>
    <w:p w:rsidR="006C740D" w:rsidRDefault="006C740D">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6C740D" w:rsidRPr="006C740D" w:rsidRDefault="006C740D" w:rsidP="006C740D">
      <w:pPr>
        <w:spacing w:after="0" w:line="240" w:lineRule="auto"/>
        <w:jc w:val="center"/>
        <w:rPr>
          <w:rFonts w:ascii="Times New Roman" w:eastAsia="Times New Roman" w:hAnsi="Times New Roman"/>
          <w:b/>
          <w:bCs/>
          <w:sz w:val="56"/>
          <w:szCs w:val="24"/>
        </w:rPr>
      </w:pPr>
      <w:r w:rsidRPr="006C740D">
        <w:rPr>
          <w:rFonts w:ascii="Times New Roman" w:eastAsia="Times New Roman" w:hAnsi="Times New Roman"/>
          <w:b/>
          <w:bCs/>
          <w:sz w:val="56"/>
          <w:szCs w:val="24"/>
        </w:rPr>
        <w:lastRenderedPageBreak/>
        <w:t>Podmínky přijetí</w:t>
      </w:r>
    </w:p>
    <w:p w:rsidR="006C740D" w:rsidRPr="006C740D" w:rsidRDefault="006C740D" w:rsidP="006C740D">
      <w:pPr>
        <w:spacing w:after="0" w:line="240" w:lineRule="auto"/>
        <w:jc w:val="center"/>
        <w:rPr>
          <w:rFonts w:ascii="Times New Roman" w:eastAsia="Times New Roman" w:hAnsi="Times New Roman"/>
          <w:b/>
          <w:bCs/>
          <w:sz w:val="44"/>
          <w:szCs w:val="24"/>
        </w:rPr>
      </w:pPr>
      <w:r w:rsidRPr="006C740D">
        <w:rPr>
          <w:rFonts w:ascii="Times New Roman" w:eastAsia="Times New Roman" w:hAnsi="Times New Roman"/>
          <w:b/>
          <w:bCs/>
          <w:sz w:val="44"/>
          <w:szCs w:val="24"/>
        </w:rPr>
        <w:t xml:space="preserve">do opatrovny a mateřské školy Klárova ústavu slepců v Praze III., na Klárově </w:t>
      </w:r>
      <w:proofErr w:type="spellStart"/>
      <w:r w:rsidRPr="006C740D">
        <w:rPr>
          <w:rFonts w:ascii="Times New Roman" w:eastAsia="Times New Roman" w:hAnsi="Times New Roman"/>
          <w:b/>
          <w:bCs/>
          <w:sz w:val="44"/>
          <w:szCs w:val="24"/>
        </w:rPr>
        <w:t>čp</w:t>
      </w:r>
      <w:proofErr w:type="spellEnd"/>
      <w:r w:rsidRPr="006C740D">
        <w:rPr>
          <w:rFonts w:ascii="Times New Roman" w:eastAsia="Times New Roman" w:hAnsi="Times New Roman"/>
          <w:b/>
          <w:bCs/>
          <w:sz w:val="44"/>
          <w:szCs w:val="24"/>
        </w:rPr>
        <w:t>. 131.</w:t>
      </w: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numPr>
          <w:ilvl w:val="0"/>
          <w:numId w:val="25"/>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a) Do opatrovny přijímají se děti obojího pohlaví od věku 3 let;</w:t>
      </w:r>
    </w:p>
    <w:p w:rsidR="006C740D" w:rsidRPr="006C740D" w:rsidRDefault="006C740D" w:rsidP="006C740D">
      <w:pPr>
        <w:numPr>
          <w:ilvl w:val="0"/>
          <w:numId w:val="26"/>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do mateřské školy přijímají se děti od čtvrtého roku věku.</w:t>
      </w:r>
    </w:p>
    <w:p w:rsidR="006C740D" w:rsidRPr="006C740D" w:rsidRDefault="006C740D" w:rsidP="006C740D">
      <w:p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 xml:space="preserve">Výjimečně lze </w:t>
      </w:r>
      <w:proofErr w:type="spellStart"/>
      <w:r w:rsidRPr="006C740D">
        <w:rPr>
          <w:rFonts w:ascii="Times New Roman" w:eastAsia="Times New Roman" w:hAnsi="Times New Roman"/>
          <w:bCs/>
          <w:sz w:val="28"/>
          <w:szCs w:val="28"/>
        </w:rPr>
        <w:t>přijmouti</w:t>
      </w:r>
      <w:proofErr w:type="spellEnd"/>
      <w:r w:rsidRPr="006C740D">
        <w:rPr>
          <w:rFonts w:ascii="Times New Roman" w:eastAsia="Times New Roman" w:hAnsi="Times New Roman"/>
          <w:bCs/>
          <w:sz w:val="28"/>
          <w:szCs w:val="28"/>
        </w:rPr>
        <w:t xml:space="preserve"> i děti ve věku školou povinném, jsou-li vzdělání schopné, jejichž výchova byla tak zanedbána, že ne</w:t>
      </w:r>
      <w:r w:rsidRPr="006C740D">
        <w:rPr>
          <w:rFonts w:ascii="Times New Roman" w:eastAsia="Times New Roman" w:hAnsi="Times New Roman"/>
          <w:bCs/>
          <w:sz w:val="28"/>
          <w:szCs w:val="28"/>
        </w:rPr>
        <w:softHyphen/>
        <w:t xml:space="preserve">mohou s prospěchem </w:t>
      </w:r>
      <w:proofErr w:type="spellStart"/>
      <w:r w:rsidRPr="006C740D">
        <w:rPr>
          <w:rFonts w:ascii="Times New Roman" w:eastAsia="Times New Roman" w:hAnsi="Times New Roman"/>
          <w:bCs/>
          <w:sz w:val="28"/>
          <w:szCs w:val="28"/>
        </w:rPr>
        <w:t>navštěvovati</w:t>
      </w:r>
      <w:proofErr w:type="spellEnd"/>
      <w:r w:rsidRPr="006C740D">
        <w:rPr>
          <w:rFonts w:ascii="Times New Roman" w:eastAsia="Times New Roman" w:hAnsi="Times New Roman"/>
          <w:bCs/>
          <w:sz w:val="28"/>
          <w:szCs w:val="28"/>
        </w:rPr>
        <w:t xml:space="preserve"> obecnou školu pro nevidomé.</w:t>
      </w:r>
    </w:p>
    <w:p w:rsidR="006C740D" w:rsidRPr="006C740D" w:rsidRDefault="006C740D" w:rsidP="006C740D">
      <w:pPr>
        <w:numPr>
          <w:ilvl w:val="0"/>
          <w:numId w:val="25"/>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 xml:space="preserve">Žádosti za přijetí jest </w:t>
      </w:r>
      <w:proofErr w:type="spellStart"/>
      <w:r w:rsidRPr="006C740D">
        <w:rPr>
          <w:rFonts w:ascii="Times New Roman" w:eastAsia="Times New Roman" w:hAnsi="Times New Roman"/>
          <w:bCs/>
          <w:sz w:val="28"/>
          <w:szCs w:val="28"/>
        </w:rPr>
        <w:t>doložiti</w:t>
      </w:r>
      <w:proofErr w:type="spellEnd"/>
      <w:r w:rsidRPr="006C740D">
        <w:rPr>
          <w:rFonts w:ascii="Times New Roman" w:eastAsia="Times New Roman" w:hAnsi="Times New Roman"/>
          <w:bCs/>
          <w:sz w:val="28"/>
          <w:szCs w:val="28"/>
        </w:rPr>
        <w:t>:</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listem křestním neb rodným,</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listem domovským,</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vysvědčením očkovacím,</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vysvědčením chudoby,</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vysvědčením lékařským, vydaným okresním nebo odborným lékařem, po případě oční klinikou o slepotě, zároveň však o tom, že slepec jest jinak zdráv, jakož i duševně a tělesně způsobilý k vyučování,</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prohlášením příbuzných nebo obecního po případě okresního zastupitelstva, dle něhož se příbuzní neb obec, resp. okres, po případě jmenovaní dohromady zavazují ku příspěvku v určité výši po dobu pobytu dítěte v ústavu,</w:t>
      </w:r>
    </w:p>
    <w:p w:rsidR="006C740D" w:rsidRPr="006C740D" w:rsidRDefault="006C740D" w:rsidP="006C740D">
      <w:pPr>
        <w:numPr>
          <w:ilvl w:val="0"/>
          <w:numId w:val="29"/>
        </w:num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 xml:space="preserve">prohlášením, že se dítku přijatému do ústavu dostane </w:t>
      </w:r>
      <w:proofErr w:type="spellStart"/>
      <w:r w:rsidRPr="006C740D">
        <w:rPr>
          <w:rFonts w:ascii="Times New Roman" w:eastAsia="Times New Roman" w:hAnsi="Times New Roman"/>
          <w:bCs/>
          <w:sz w:val="28"/>
          <w:szCs w:val="28"/>
        </w:rPr>
        <w:t>každo</w:t>
      </w:r>
      <w:proofErr w:type="spellEnd"/>
      <w:r w:rsidRPr="006C740D">
        <w:rPr>
          <w:rFonts w:ascii="Times New Roman" w:eastAsia="Times New Roman" w:hAnsi="Times New Roman"/>
          <w:bCs/>
          <w:sz w:val="28"/>
          <w:szCs w:val="28"/>
        </w:rPr>
        <w:t xml:space="preserve">-ročně po celou dobu hlavních prázdnin (v červenci a srpnu), na něž se má </w:t>
      </w:r>
      <w:proofErr w:type="spellStart"/>
      <w:r w:rsidRPr="006C740D">
        <w:rPr>
          <w:rFonts w:ascii="Times New Roman" w:eastAsia="Times New Roman" w:hAnsi="Times New Roman"/>
          <w:bCs/>
          <w:sz w:val="28"/>
          <w:szCs w:val="28"/>
        </w:rPr>
        <w:t>odebrati</w:t>
      </w:r>
      <w:proofErr w:type="spellEnd"/>
      <w:r w:rsidRPr="006C740D">
        <w:rPr>
          <w:rFonts w:ascii="Times New Roman" w:eastAsia="Times New Roman" w:hAnsi="Times New Roman"/>
          <w:bCs/>
          <w:sz w:val="28"/>
          <w:szCs w:val="28"/>
        </w:rPr>
        <w:t xml:space="preserve"> domů, ubytování v rodině a náležité stravy s podotknutím, kdo jej po tu dobu bude </w:t>
      </w:r>
      <w:proofErr w:type="spellStart"/>
      <w:r w:rsidRPr="006C740D">
        <w:rPr>
          <w:rFonts w:ascii="Times New Roman" w:eastAsia="Times New Roman" w:hAnsi="Times New Roman"/>
          <w:bCs/>
          <w:sz w:val="28"/>
          <w:szCs w:val="28"/>
        </w:rPr>
        <w:t>vydržovati</w:t>
      </w:r>
      <w:proofErr w:type="spellEnd"/>
      <w:r w:rsidRPr="006C740D">
        <w:rPr>
          <w:rFonts w:ascii="Times New Roman" w:eastAsia="Times New Roman" w:hAnsi="Times New Roman"/>
          <w:bCs/>
          <w:sz w:val="28"/>
          <w:szCs w:val="28"/>
        </w:rPr>
        <w:t>, tak že by ústavu nevzešly výlohy ani s dopravou tam a zpět, ani s pobytem na prázdninách.</w:t>
      </w:r>
    </w:p>
    <w:p w:rsidR="006C740D" w:rsidRPr="006C740D" w:rsidRDefault="006C740D" w:rsidP="006C740D">
      <w:p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 xml:space="preserve">      3. Přijetí dítek na první půl roku jest prozatímní, a bude rozhodnuto po uplynutí této doby při zjištění schopnosti k vyučování a zdraví o definitivním přijetí.</w:t>
      </w:r>
    </w:p>
    <w:p w:rsidR="006C740D" w:rsidRPr="006C740D" w:rsidRDefault="006C740D" w:rsidP="006C740D">
      <w:p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 xml:space="preserve">     4.  Na přijaté chovance se platí pravidelné ošetřovné, paušál na šatstvo činí Kč 100.— jednou provždy.</w:t>
      </w:r>
    </w:p>
    <w:p w:rsidR="006C740D" w:rsidRPr="006C740D" w:rsidRDefault="006C740D" w:rsidP="006C740D">
      <w:pPr>
        <w:spacing w:after="0" w:line="240" w:lineRule="auto"/>
        <w:rPr>
          <w:rFonts w:ascii="Times New Roman" w:eastAsia="Times New Roman" w:hAnsi="Times New Roman"/>
          <w:bCs/>
          <w:sz w:val="28"/>
          <w:szCs w:val="28"/>
        </w:rPr>
      </w:pPr>
      <w:r w:rsidRPr="006C740D">
        <w:rPr>
          <w:rFonts w:ascii="Times New Roman" w:eastAsia="Times New Roman" w:hAnsi="Times New Roman"/>
          <w:bCs/>
          <w:sz w:val="28"/>
          <w:szCs w:val="28"/>
        </w:rPr>
        <w:t xml:space="preserve">     5.   Při odevzdání dítka do ústavu jest nutno </w:t>
      </w:r>
      <w:proofErr w:type="spellStart"/>
      <w:r w:rsidRPr="006C740D">
        <w:rPr>
          <w:rFonts w:ascii="Times New Roman" w:eastAsia="Times New Roman" w:hAnsi="Times New Roman"/>
          <w:bCs/>
          <w:sz w:val="28"/>
          <w:szCs w:val="28"/>
        </w:rPr>
        <w:t>přinésti</w:t>
      </w:r>
      <w:proofErr w:type="spellEnd"/>
      <w:r w:rsidRPr="006C740D">
        <w:rPr>
          <w:rFonts w:ascii="Times New Roman" w:eastAsia="Times New Roman" w:hAnsi="Times New Roman"/>
          <w:bCs/>
          <w:sz w:val="28"/>
          <w:szCs w:val="28"/>
        </w:rPr>
        <w:t xml:space="preserve"> následující výbavu: 6 košilek, 6 párů punčoch, 6 kapesníčků, dvoje šatečky, 1 zimníček neb teplý kabátek a 2 páry botiček.</w:t>
      </w: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Cs/>
          <w:sz w:val="24"/>
          <w:szCs w:val="24"/>
        </w:rPr>
      </w:pPr>
    </w:p>
    <w:p w:rsidR="006C740D" w:rsidRPr="006C740D" w:rsidRDefault="006C740D" w:rsidP="006C740D">
      <w:pPr>
        <w:spacing w:after="0" w:line="240" w:lineRule="auto"/>
        <w:rPr>
          <w:rFonts w:ascii="Times New Roman" w:eastAsia="Times New Roman" w:hAnsi="Times New Roman"/>
          <w:b/>
          <w:bCs/>
          <w:sz w:val="24"/>
          <w:szCs w:val="24"/>
        </w:rPr>
      </w:pPr>
    </w:p>
    <w:p w:rsidR="006C740D" w:rsidRPr="006C740D" w:rsidRDefault="006C740D" w:rsidP="006C740D">
      <w:pPr>
        <w:spacing w:after="0" w:line="240" w:lineRule="auto"/>
        <w:rPr>
          <w:rFonts w:ascii="Times New Roman" w:eastAsia="Times New Roman" w:hAnsi="Times New Roman"/>
          <w:b/>
          <w:bCs/>
          <w:sz w:val="24"/>
          <w:szCs w:val="24"/>
        </w:rPr>
      </w:pPr>
    </w:p>
    <w:p w:rsidR="006C740D" w:rsidRPr="006C740D" w:rsidRDefault="006C740D" w:rsidP="006C740D">
      <w:pPr>
        <w:spacing w:after="0" w:line="240" w:lineRule="auto"/>
        <w:rPr>
          <w:rFonts w:ascii="Times New Roman" w:eastAsia="Times New Roman" w:hAnsi="Times New Roman"/>
          <w:b/>
          <w:bCs/>
          <w:sz w:val="24"/>
          <w:szCs w:val="24"/>
        </w:rPr>
      </w:pPr>
    </w:p>
    <w:p w:rsidR="006C740D" w:rsidRPr="006C740D" w:rsidRDefault="006C740D" w:rsidP="006C740D">
      <w:pPr>
        <w:spacing w:after="0" w:line="240" w:lineRule="auto"/>
        <w:rPr>
          <w:rFonts w:ascii="Times New Roman" w:eastAsia="Times New Roman" w:hAnsi="Times New Roman"/>
          <w:b/>
          <w:bCs/>
          <w:sz w:val="24"/>
          <w:szCs w:val="24"/>
        </w:rPr>
      </w:pPr>
    </w:p>
    <w:p w:rsidR="006C740D" w:rsidRPr="006C740D" w:rsidRDefault="006C740D" w:rsidP="006C740D">
      <w:pPr>
        <w:spacing w:after="0" w:line="240" w:lineRule="auto"/>
        <w:rPr>
          <w:rFonts w:ascii="Times New Roman" w:eastAsia="Times New Roman" w:hAnsi="Times New Roman"/>
          <w:b/>
          <w:bCs/>
          <w:sz w:val="24"/>
          <w:szCs w:val="24"/>
        </w:rPr>
      </w:pPr>
    </w:p>
    <w:p w:rsidR="006C740D" w:rsidRPr="006C740D" w:rsidRDefault="006C740D" w:rsidP="006C740D">
      <w:pPr>
        <w:spacing w:after="0" w:line="240" w:lineRule="auto"/>
        <w:rPr>
          <w:rFonts w:ascii="Times New Roman" w:eastAsia="Times New Roman" w:hAnsi="Times New Roman"/>
          <w:b/>
          <w:bCs/>
          <w:sz w:val="52"/>
          <w:szCs w:val="24"/>
        </w:rPr>
      </w:pPr>
    </w:p>
    <w:p w:rsidR="006C740D" w:rsidRPr="006C740D" w:rsidRDefault="006C740D" w:rsidP="006C740D">
      <w:pPr>
        <w:spacing w:after="0" w:line="240" w:lineRule="auto"/>
        <w:jc w:val="center"/>
        <w:rPr>
          <w:rFonts w:ascii="Times New Roman" w:eastAsia="Times New Roman" w:hAnsi="Times New Roman"/>
          <w:b/>
          <w:bCs/>
          <w:sz w:val="72"/>
          <w:szCs w:val="24"/>
        </w:rPr>
      </w:pPr>
      <w:r w:rsidRPr="006C740D">
        <w:rPr>
          <w:rFonts w:ascii="Times New Roman" w:eastAsia="Times New Roman" w:hAnsi="Times New Roman"/>
          <w:b/>
          <w:bCs/>
          <w:sz w:val="72"/>
          <w:szCs w:val="24"/>
        </w:rPr>
        <w:t>Upozornění</w:t>
      </w:r>
    </w:p>
    <w:p w:rsidR="006C740D" w:rsidRPr="006C740D" w:rsidRDefault="006C740D" w:rsidP="006C740D">
      <w:pPr>
        <w:spacing w:after="0" w:line="240" w:lineRule="auto"/>
        <w:jc w:val="center"/>
        <w:rPr>
          <w:rFonts w:ascii="Times New Roman" w:eastAsia="Times New Roman" w:hAnsi="Times New Roman"/>
          <w:b/>
          <w:bCs/>
          <w:sz w:val="72"/>
          <w:szCs w:val="24"/>
        </w:rPr>
      </w:pPr>
      <w:r w:rsidRPr="006C740D">
        <w:rPr>
          <w:rFonts w:ascii="Times New Roman" w:eastAsia="Times New Roman" w:hAnsi="Times New Roman"/>
          <w:b/>
          <w:bCs/>
          <w:sz w:val="72"/>
          <w:szCs w:val="24"/>
        </w:rPr>
        <w:t>našim dobrodincům!</w:t>
      </w:r>
    </w:p>
    <w:p w:rsidR="006C740D" w:rsidRPr="006C740D" w:rsidRDefault="006C740D" w:rsidP="006C740D">
      <w:pPr>
        <w:spacing w:after="0" w:line="240" w:lineRule="auto"/>
        <w:rPr>
          <w:rFonts w:ascii="Times New Roman" w:eastAsia="Times New Roman" w:hAnsi="Times New Roman"/>
          <w:b/>
          <w:bCs/>
          <w:sz w:val="52"/>
          <w:szCs w:val="24"/>
        </w:rPr>
      </w:pPr>
    </w:p>
    <w:p w:rsidR="006C740D" w:rsidRPr="006C740D" w:rsidRDefault="006C740D" w:rsidP="006C740D">
      <w:pPr>
        <w:spacing w:after="0" w:line="240" w:lineRule="auto"/>
        <w:rPr>
          <w:rFonts w:ascii="Times New Roman" w:eastAsia="Times New Roman" w:hAnsi="Times New Roman"/>
          <w:bCs/>
          <w:sz w:val="52"/>
          <w:szCs w:val="24"/>
        </w:rPr>
      </w:pPr>
    </w:p>
    <w:p w:rsidR="006C740D" w:rsidRPr="006C740D" w:rsidRDefault="006C740D" w:rsidP="006C740D">
      <w:pPr>
        <w:spacing w:after="0" w:line="240" w:lineRule="auto"/>
        <w:ind w:left="1418" w:right="1275"/>
        <w:jc w:val="both"/>
        <w:rPr>
          <w:rFonts w:ascii="Times New Roman" w:eastAsia="Times New Roman" w:hAnsi="Times New Roman"/>
          <w:bCs/>
          <w:sz w:val="44"/>
          <w:szCs w:val="24"/>
        </w:rPr>
      </w:pPr>
      <w:proofErr w:type="spellStart"/>
      <w:r w:rsidRPr="006C740D">
        <w:rPr>
          <w:rFonts w:ascii="Times New Roman" w:eastAsia="Times New Roman" w:hAnsi="Times New Roman"/>
          <w:bCs/>
          <w:sz w:val="44"/>
          <w:szCs w:val="24"/>
        </w:rPr>
        <w:t>Klárův</w:t>
      </w:r>
      <w:proofErr w:type="spellEnd"/>
      <w:r w:rsidRPr="006C740D">
        <w:rPr>
          <w:rFonts w:ascii="Times New Roman" w:eastAsia="Times New Roman" w:hAnsi="Times New Roman"/>
          <w:bCs/>
          <w:sz w:val="44"/>
          <w:szCs w:val="24"/>
        </w:rPr>
        <w:t xml:space="preserve"> ústav slepců žádá mimopražské příz</w:t>
      </w:r>
      <w:r w:rsidRPr="006C740D">
        <w:rPr>
          <w:rFonts w:ascii="Times New Roman" w:eastAsia="Times New Roman" w:hAnsi="Times New Roman"/>
          <w:bCs/>
          <w:sz w:val="44"/>
          <w:szCs w:val="24"/>
        </w:rPr>
        <w:softHyphen/>
        <w:t xml:space="preserve">nivce, aby mu dary a příspěvky zasílali buď přímo nebo poštovním úřadem šekovým. Dary různých životních potřeb, jimiž naši dobrodinci posilují naši zásobárnu, </w:t>
      </w:r>
      <w:r w:rsidRPr="006C740D">
        <w:rPr>
          <w:rFonts w:ascii="Times New Roman" w:eastAsia="Times New Roman" w:hAnsi="Times New Roman"/>
          <w:b/>
          <w:bCs/>
          <w:sz w:val="44"/>
          <w:szCs w:val="24"/>
        </w:rPr>
        <w:t>vyprošujeme si buď poštou nebo drahou</w:t>
      </w:r>
      <w:r w:rsidRPr="006C740D">
        <w:rPr>
          <w:rFonts w:ascii="Times New Roman" w:eastAsia="Times New Roman" w:hAnsi="Times New Roman"/>
          <w:bCs/>
          <w:sz w:val="44"/>
          <w:szCs w:val="24"/>
        </w:rPr>
        <w:t>. Prosbu tuto předkládáme proto, že po venkově obcházejí stále různí podvodníci, kteří sbírají dary na dobročinné ústavy, ale dary jim svěřené zpronevěří a tak nás citelně poškozují.</w:t>
      </w:r>
    </w:p>
    <w:p w:rsidR="0030560D" w:rsidRDefault="0030560D">
      <w:pPr>
        <w:spacing w:after="0" w:line="240" w:lineRule="auto"/>
        <w:rPr>
          <w:rFonts w:ascii="Times New Roman" w:eastAsia="Times New Roman" w:hAnsi="Times New Roman"/>
          <w:sz w:val="24"/>
          <w:szCs w:val="24"/>
        </w:rPr>
      </w:pPr>
    </w:p>
    <w:sectPr w:rsidR="0030560D" w:rsidSect="00663255">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nsid w:val="26E42686"/>
    <w:multiLevelType w:val="hybridMultilevel"/>
    <w:tmpl w:val="B642B5F2"/>
    <w:lvl w:ilvl="0" w:tplc="43601194">
      <w:start w:val="2"/>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26F0030D"/>
    <w:multiLevelType w:val="hybridMultilevel"/>
    <w:tmpl w:val="129670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29A855FF"/>
    <w:multiLevelType w:val="multilevel"/>
    <w:tmpl w:val="CBF06778"/>
    <w:lvl w:ilvl="0">
      <w:start w:val="1"/>
      <w:numFmt w:val="lowerLetter"/>
      <w:lvlText w:val="%1)"/>
      <w:lvlJc w:val="left"/>
      <w:rPr>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7">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22">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5"/>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26"/>
  </w:num>
  <w:num w:numId="17">
    <w:abstractNumId w:val="20"/>
  </w:num>
  <w:num w:numId="18">
    <w:abstractNumId w:val="19"/>
  </w:num>
  <w:num w:numId="19">
    <w:abstractNumId w:val="17"/>
  </w:num>
  <w:num w:numId="20">
    <w:abstractNumId w:val="24"/>
  </w:num>
  <w:num w:numId="21">
    <w:abstractNumId w:val="22"/>
  </w:num>
  <w:num w:numId="22">
    <w:abstractNumId w:val="23"/>
  </w:num>
  <w:num w:numId="23">
    <w:abstractNumId w:val="18"/>
  </w:num>
  <w:num w:numId="24">
    <w:abstractNumId w:val="21"/>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70348"/>
    <w:rsid w:val="0000660E"/>
    <w:rsid w:val="00007BCC"/>
    <w:rsid w:val="00012AB1"/>
    <w:rsid w:val="00015633"/>
    <w:rsid w:val="00027239"/>
    <w:rsid w:val="00035840"/>
    <w:rsid w:val="000505DD"/>
    <w:rsid w:val="00066A4D"/>
    <w:rsid w:val="00097977"/>
    <w:rsid w:val="000D4BBA"/>
    <w:rsid w:val="000D7A69"/>
    <w:rsid w:val="000F04BA"/>
    <w:rsid w:val="00152427"/>
    <w:rsid w:val="00157341"/>
    <w:rsid w:val="00157620"/>
    <w:rsid w:val="001A3DB1"/>
    <w:rsid w:val="001C42F4"/>
    <w:rsid w:val="002200D0"/>
    <w:rsid w:val="00220FB7"/>
    <w:rsid w:val="0022394D"/>
    <w:rsid w:val="00241BCD"/>
    <w:rsid w:val="00254EED"/>
    <w:rsid w:val="002A5D05"/>
    <w:rsid w:val="002E2F9F"/>
    <w:rsid w:val="002F09E0"/>
    <w:rsid w:val="0030560D"/>
    <w:rsid w:val="00306896"/>
    <w:rsid w:val="00307731"/>
    <w:rsid w:val="00356BC4"/>
    <w:rsid w:val="00364D46"/>
    <w:rsid w:val="00376680"/>
    <w:rsid w:val="0038387A"/>
    <w:rsid w:val="003E78D5"/>
    <w:rsid w:val="004130B5"/>
    <w:rsid w:val="004A6C50"/>
    <w:rsid w:val="004D416C"/>
    <w:rsid w:val="004E5709"/>
    <w:rsid w:val="00520F4C"/>
    <w:rsid w:val="00523E65"/>
    <w:rsid w:val="00535EED"/>
    <w:rsid w:val="005848D4"/>
    <w:rsid w:val="00590E8D"/>
    <w:rsid w:val="00594AFC"/>
    <w:rsid w:val="005D342A"/>
    <w:rsid w:val="00611A17"/>
    <w:rsid w:val="00626134"/>
    <w:rsid w:val="00635EF3"/>
    <w:rsid w:val="00642C02"/>
    <w:rsid w:val="00663255"/>
    <w:rsid w:val="006661D2"/>
    <w:rsid w:val="00690A34"/>
    <w:rsid w:val="006A4AFC"/>
    <w:rsid w:val="006B2888"/>
    <w:rsid w:val="006B75D0"/>
    <w:rsid w:val="006C740D"/>
    <w:rsid w:val="006E7C19"/>
    <w:rsid w:val="006F4C70"/>
    <w:rsid w:val="006F6FD1"/>
    <w:rsid w:val="00707F98"/>
    <w:rsid w:val="00722027"/>
    <w:rsid w:val="00760F1E"/>
    <w:rsid w:val="0078349A"/>
    <w:rsid w:val="0079287D"/>
    <w:rsid w:val="007A0FBC"/>
    <w:rsid w:val="007A2A19"/>
    <w:rsid w:val="007E16C4"/>
    <w:rsid w:val="007E4C6A"/>
    <w:rsid w:val="007F23FD"/>
    <w:rsid w:val="00805AB4"/>
    <w:rsid w:val="00826D5C"/>
    <w:rsid w:val="0085532B"/>
    <w:rsid w:val="0086303F"/>
    <w:rsid w:val="008C6D8C"/>
    <w:rsid w:val="00905AFA"/>
    <w:rsid w:val="00911811"/>
    <w:rsid w:val="009264E8"/>
    <w:rsid w:val="00953674"/>
    <w:rsid w:val="009701F0"/>
    <w:rsid w:val="00970348"/>
    <w:rsid w:val="0099004D"/>
    <w:rsid w:val="009B1BE2"/>
    <w:rsid w:val="009B30E9"/>
    <w:rsid w:val="009C4A8B"/>
    <w:rsid w:val="00A1540A"/>
    <w:rsid w:val="00A20013"/>
    <w:rsid w:val="00A42FDA"/>
    <w:rsid w:val="00AD0D91"/>
    <w:rsid w:val="00B00BA0"/>
    <w:rsid w:val="00B1488D"/>
    <w:rsid w:val="00B6177F"/>
    <w:rsid w:val="00B72AFA"/>
    <w:rsid w:val="00B811BE"/>
    <w:rsid w:val="00B95169"/>
    <w:rsid w:val="00B979F2"/>
    <w:rsid w:val="00BF5EBF"/>
    <w:rsid w:val="00C221D4"/>
    <w:rsid w:val="00C5662C"/>
    <w:rsid w:val="00C64391"/>
    <w:rsid w:val="00C81EC4"/>
    <w:rsid w:val="00CA231C"/>
    <w:rsid w:val="00CA5303"/>
    <w:rsid w:val="00CD344F"/>
    <w:rsid w:val="00D01F19"/>
    <w:rsid w:val="00D129B9"/>
    <w:rsid w:val="00D20A89"/>
    <w:rsid w:val="00D3358D"/>
    <w:rsid w:val="00D40414"/>
    <w:rsid w:val="00D5442A"/>
    <w:rsid w:val="00D76612"/>
    <w:rsid w:val="00D9140A"/>
    <w:rsid w:val="00DF586D"/>
    <w:rsid w:val="00E14FAD"/>
    <w:rsid w:val="00E473E8"/>
    <w:rsid w:val="00E513CC"/>
    <w:rsid w:val="00E51B02"/>
    <w:rsid w:val="00E835A3"/>
    <w:rsid w:val="00E95381"/>
    <w:rsid w:val="00E957CC"/>
    <w:rsid w:val="00EB4D83"/>
    <w:rsid w:val="00EC695E"/>
    <w:rsid w:val="00EE2552"/>
    <w:rsid w:val="00F106A5"/>
    <w:rsid w:val="00F47D38"/>
    <w:rsid w:val="00F52175"/>
    <w:rsid w:val="00F757E7"/>
    <w:rsid w:val="00F84DBB"/>
    <w:rsid w:val="00FB72B0"/>
    <w:rsid w:val="00FD251E"/>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E29A2-B006-4412-A666-048EB541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1641</TotalTime>
  <Pages>23</Pages>
  <Words>7160</Words>
  <Characters>42247</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13</cp:revision>
  <dcterms:created xsi:type="dcterms:W3CDTF">2017-09-27T19:29:00Z</dcterms:created>
  <dcterms:modified xsi:type="dcterms:W3CDTF">2017-10-07T18:25:00Z</dcterms:modified>
</cp:coreProperties>
</file>