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0348" w:rsidRPr="00EC695E" w:rsidRDefault="00970348" w:rsidP="00970348">
      <w:pPr>
        <w:jc w:val="center"/>
        <w:rPr>
          <w:rFonts w:ascii="Times New Roman" w:hAnsi="Times New Roman"/>
          <w:b/>
          <w:sz w:val="72"/>
        </w:rPr>
      </w:pPr>
      <w:r w:rsidRPr="00EC695E">
        <w:rPr>
          <w:rFonts w:ascii="Times New Roman" w:hAnsi="Times New Roman"/>
          <w:b/>
          <w:bCs/>
          <w:sz w:val="72"/>
        </w:rPr>
        <w:t>Výroční zpráva</w:t>
      </w:r>
    </w:p>
    <w:p w:rsidR="00970348" w:rsidRPr="00EC695E" w:rsidRDefault="00970348" w:rsidP="00970348">
      <w:pPr>
        <w:jc w:val="center"/>
        <w:rPr>
          <w:rFonts w:ascii="Times New Roman" w:hAnsi="Times New Roman"/>
          <w:b/>
          <w:bCs/>
          <w:sz w:val="72"/>
        </w:rPr>
      </w:pPr>
      <w:bookmarkStart w:id="0" w:name="bookmark15"/>
      <w:bookmarkEnd w:id="0"/>
      <w:r w:rsidRPr="00EC695E">
        <w:rPr>
          <w:rFonts w:ascii="Times New Roman" w:hAnsi="Times New Roman"/>
          <w:b/>
          <w:sz w:val="72"/>
        </w:rPr>
        <w:t>Klárova ústavu slepců</w:t>
      </w:r>
    </w:p>
    <w:p w:rsidR="00970348" w:rsidRPr="00956712" w:rsidRDefault="00970348" w:rsidP="00970348">
      <w:pPr>
        <w:jc w:val="center"/>
        <w:rPr>
          <w:rFonts w:ascii="Times New Roman" w:hAnsi="Times New Roman"/>
          <w:sz w:val="40"/>
        </w:rPr>
      </w:pPr>
      <w:bookmarkStart w:id="1" w:name="bookmark26"/>
      <w:bookmarkEnd w:id="1"/>
      <w:r w:rsidRPr="00956712">
        <w:rPr>
          <w:rFonts w:ascii="Times New Roman" w:hAnsi="Times New Roman"/>
          <w:sz w:val="40"/>
        </w:rPr>
        <w:t>v PRAZE-III., Na Klárově č. 131</w:t>
      </w:r>
    </w:p>
    <w:p w:rsidR="00970348" w:rsidRPr="00EC695E" w:rsidRDefault="00970348" w:rsidP="00970348">
      <w:pPr>
        <w:jc w:val="center"/>
        <w:rPr>
          <w:rFonts w:ascii="Times New Roman" w:hAnsi="Times New Roman"/>
          <w:b/>
          <w:bCs/>
          <w:sz w:val="48"/>
        </w:rPr>
      </w:pPr>
      <w:bookmarkStart w:id="2" w:name="bookmark27"/>
      <w:bookmarkEnd w:id="2"/>
      <w:r w:rsidRPr="00EC695E">
        <w:rPr>
          <w:rFonts w:ascii="Times New Roman" w:hAnsi="Times New Roman"/>
          <w:b/>
          <w:sz w:val="48"/>
        </w:rPr>
        <w:t>a jeho opatrovny slepých dětí</w:t>
      </w:r>
    </w:p>
    <w:p w:rsidR="00970348" w:rsidRDefault="00E835A3" w:rsidP="00970348">
      <w:pPr>
        <w:jc w:val="center"/>
        <w:rPr>
          <w:rFonts w:ascii="Times New Roman" w:hAnsi="Times New Roman"/>
          <w:b/>
          <w:sz w:val="48"/>
        </w:rPr>
      </w:pPr>
      <w:bookmarkStart w:id="3" w:name="bookmark28"/>
      <w:bookmarkEnd w:id="3"/>
      <w:r>
        <w:rPr>
          <w:rFonts w:ascii="Times New Roman" w:hAnsi="Times New Roman"/>
          <w:b/>
          <w:sz w:val="48"/>
        </w:rPr>
        <w:t>za rok 1930</w:t>
      </w:r>
      <w:r w:rsidR="00970348" w:rsidRPr="00EC695E">
        <w:rPr>
          <w:rFonts w:ascii="Times New Roman" w:hAnsi="Times New Roman"/>
          <w:b/>
          <w:sz w:val="48"/>
        </w:rPr>
        <w:t>.</w:t>
      </w:r>
    </w:p>
    <w:p w:rsidR="00EC695E" w:rsidRPr="00EC695E" w:rsidRDefault="00EC695E" w:rsidP="00970348">
      <w:pPr>
        <w:jc w:val="center"/>
        <w:rPr>
          <w:rFonts w:ascii="Times New Roman" w:hAnsi="Times New Roman"/>
          <w:b/>
          <w:bCs/>
          <w:sz w:val="48"/>
        </w:rPr>
      </w:pPr>
    </w:p>
    <w:p w:rsidR="00970348" w:rsidRDefault="00970348" w:rsidP="00970348">
      <w:pPr>
        <w:jc w:val="center"/>
        <w:rPr>
          <w:rFonts w:ascii="Times New Roman" w:hAnsi="Times New Roman"/>
        </w:rPr>
      </w:pPr>
      <w:r w:rsidRPr="00EC695E">
        <w:rPr>
          <w:rFonts w:ascii="Times New Roman" w:hAnsi="Times New Roman"/>
          <w:noProof/>
          <w:lang w:eastAsia="cs-CZ"/>
        </w:rPr>
        <w:drawing>
          <wp:inline distT="0" distB="0" distL="0" distR="0">
            <wp:extent cx="1915189" cy="1853886"/>
            <wp:effectExtent l="19050" t="0" r="8861" b="0"/>
            <wp:docPr id="6" name="obrázek 6" descr="F:\!_prezentace_!\(100 roků péče o slepce)_files\(100 rok6f pe90de o slepc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_prezentace_!\(100 roků péče o slepce)_files\(100 rok6f pe90de o slepce)-24.jpg"/>
                    <pic:cNvPicPr>
                      <a:picLocks noChangeAspect="1" noChangeArrowheads="1"/>
                    </pic:cNvPicPr>
                  </pic:nvPicPr>
                  <pic:blipFill>
                    <a:blip r:embed="rId6"/>
                    <a:stretch>
                      <a:fillRect/>
                    </a:stretch>
                  </pic:blipFill>
                  <pic:spPr bwMode="auto">
                    <a:xfrm>
                      <a:off x="0" y="0"/>
                      <a:ext cx="1915189" cy="1853886"/>
                    </a:xfrm>
                    <a:prstGeom prst="rect">
                      <a:avLst/>
                    </a:prstGeom>
                    <a:noFill/>
                    <a:ln w="9525">
                      <a:noFill/>
                      <a:miter lim="800000"/>
                      <a:headEnd/>
                      <a:tailEnd/>
                    </a:ln>
                  </pic:spPr>
                </pic:pic>
              </a:graphicData>
            </a:graphic>
          </wp:inline>
        </w:drawing>
      </w:r>
    </w:p>
    <w:p w:rsidR="00EC695E" w:rsidRDefault="00EC695E" w:rsidP="00970348">
      <w:pPr>
        <w:jc w:val="center"/>
        <w:rPr>
          <w:rFonts w:ascii="Times New Roman" w:hAnsi="Times New Roman"/>
        </w:rPr>
      </w:pPr>
    </w:p>
    <w:p w:rsidR="00EC695E" w:rsidRPr="00EC695E" w:rsidRDefault="00EC695E" w:rsidP="00970348">
      <w:pPr>
        <w:jc w:val="center"/>
        <w:rPr>
          <w:rFonts w:ascii="Times New Roman" w:hAnsi="Times New Roman"/>
        </w:rPr>
      </w:pPr>
    </w:p>
    <w:p w:rsidR="00970348" w:rsidRPr="00EC695E" w:rsidRDefault="00970348" w:rsidP="00970348">
      <w:pPr>
        <w:jc w:val="center"/>
        <w:rPr>
          <w:rFonts w:ascii="Times New Roman" w:hAnsi="Times New Roman"/>
        </w:rPr>
      </w:pPr>
      <w:r w:rsidRPr="00EC695E">
        <w:rPr>
          <w:rFonts w:ascii="Times New Roman" w:hAnsi="Times New Roman"/>
        </w:rPr>
        <w:t>LXXX</w:t>
      </w:r>
      <w:r w:rsidR="00157620">
        <w:rPr>
          <w:rFonts w:ascii="Times New Roman" w:hAnsi="Times New Roman"/>
        </w:rPr>
        <w:t>V</w:t>
      </w:r>
      <w:r w:rsidRPr="00EC695E">
        <w:rPr>
          <w:rFonts w:ascii="Times New Roman" w:hAnsi="Times New Roman"/>
        </w:rPr>
        <w:t>I</w:t>
      </w:r>
      <w:r w:rsidR="00EC695E" w:rsidRPr="00EC695E">
        <w:rPr>
          <w:rFonts w:ascii="Times New Roman" w:hAnsi="Times New Roman"/>
        </w:rPr>
        <w:t>II</w:t>
      </w:r>
      <w:r w:rsidRPr="00EC695E">
        <w:rPr>
          <w:rFonts w:ascii="Times New Roman" w:hAnsi="Times New Roman"/>
        </w:rPr>
        <w:t>. zpráva za 9</w:t>
      </w:r>
      <w:r w:rsidR="00157620">
        <w:rPr>
          <w:rFonts w:ascii="Times New Roman" w:hAnsi="Times New Roman"/>
        </w:rPr>
        <w:t>8</w:t>
      </w:r>
      <w:r w:rsidRPr="00EC695E">
        <w:rPr>
          <w:rFonts w:ascii="Times New Roman" w:hAnsi="Times New Roman"/>
        </w:rPr>
        <w:t>. rok spolkový.</w:t>
      </w:r>
    </w:p>
    <w:p w:rsidR="00EC695E" w:rsidRDefault="00970348" w:rsidP="00970348">
      <w:pPr>
        <w:jc w:val="center"/>
        <w:rPr>
          <w:rFonts w:ascii="Times New Roman" w:hAnsi="Times New Roman"/>
        </w:rPr>
      </w:pPr>
      <w:r w:rsidRPr="00EC695E">
        <w:rPr>
          <w:rFonts w:ascii="Times New Roman" w:hAnsi="Times New Roman"/>
        </w:rPr>
        <w:t>Po</w:t>
      </w:r>
      <w:r w:rsidR="002E2F9F">
        <w:rPr>
          <w:rFonts w:ascii="Times New Roman" w:hAnsi="Times New Roman"/>
        </w:rPr>
        <w:t>štovní</w:t>
      </w:r>
      <w:r w:rsidRPr="00EC695E">
        <w:rPr>
          <w:rFonts w:ascii="Times New Roman" w:hAnsi="Times New Roman"/>
        </w:rPr>
        <w:t xml:space="preserve"> adresa ústavu: </w:t>
      </w:r>
      <w:proofErr w:type="spellStart"/>
      <w:r w:rsidRPr="00EC695E">
        <w:rPr>
          <w:rFonts w:ascii="Times New Roman" w:hAnsi="Times New Roman"/>
        </w:rPr>
        <w:t>Klárův</w:t>
      </w:r>
      <w:proofErr w:type="spellEnd"/>
      <w:r w:rsidRPr="00EC695E">
        <w:rPr>
          <w:rFonts w:ascii="Times New Roman" w:hAnsi="Times New Roman"/>
        </w:rPr>
        <w:t xml:space="preserve"> ústav slepců v Praze III., </w:t>
      </w:r>
    </w:p>
    <w:p w:rsidR="00970348" w:rsidRPr="00EC695E" w:rsidRDefault="00970348" w:rsidP="00970348">
      <w:pPr>
        <w:jc w:val="center"/>
        <w:rPr>
          <w:rFonts w:ascii="Times New Roman" w:hAnsi="Times New Roman"/>
        </w:rPr>
      </w:pPr>
      <w:r w:rsidRPr="00EC695E">
        <w:rPr>
          <w:rFonts w:ascii="Times New Roman" w:hAnsi="Times New Roman"/>
        </w:rPr>
        <w:t>Na Klárově č. 131.</w:t>
      </w:r>
    </w:p>
    <w:p w:rsidR="00970348" w:rsidRPr="00EC695E" w:rsidRDefault="00970348" w:rsidP="00970348">
      <w:pPr>
        <w:jc w:val="center"/>
        <w:rPr>
          <w:rFonts w:ascii="Times New Roman" w:hAnsi="Times New Roman"/>
        </w:rPr>
      </w:pPr>
      <w:r w:rsidRPr="00EC695E">
        <w:rPr>
          <w:rFonts w:ascii="Times New Roman" w:hAnsi="Times New Roman"/>
        </w:rPr>
        <w:t>Číslo telefonu 20268.</w:t>
      </w:r>
    </w:p>
    <w:p w:rsidR="00970348" w:rsidRDefault="00970348" w:rsidP="00970348">
      <w:pPr>
        <w:jc w:val="center"/>
        <w:rPr>
          <w:rFonts w:ascii="Times New Roman" w:hAnsi="Times New Roman"/>
        </w:rPr>
      </w:pPr>
      <w:r w:rsidRPr="00EC695E">
        <w:rPr>
          <w:rFonts w:ascii="Times New Roman" w:hAnsi="Times New Roman"/>
        </w:rPr>
        <w:t>Účet po</w:t>
      </w:r>
      <w:r w:rsidR="00EC695E">
        <w:rPr>
          <w:rFonts w:ascii="Times New Roman" w:hAnsi="Times New Roman"/>
        </w:rPr>
        <w:t>š</w:t>
      </w:r>
      <w:r w:rsidRPr="00EC695E">
        <w:rPr>
          <w:rFonts w:ascii="Times New Roman" w:hAnsi="Times New Roman"/>
        </w:rPr>
        <w:t>tovn</w:t>
      </w:r>
      <w:r w:rsidR="00EC695E">
        <w:rPr>
          <w:rFonts w:ascii="Times New Roman" w:hAnsi="Times New Roman"/>
        </w:rPr>
        <w:t>í</w:t>
      </w:r>
      <w:r w:rsidRPr="00EC695E">
        <w:rPr>
          <w:rFonts w:ascii="Times New Roman" w:hAnsi="Times New Roman"/>
        </w:rPr>
        <w:t xml:space="preserve"> spořitelny 46.412.</w:t>
      </w:r>
    </w:p>
    <w:p w:rsidR="00157620" w:rsidRDefault="00157620" w:rsidP="00970348">
      <w:pPr>
        <w:jc w:val="center"/>
        <w:rPr>
          <w:rFonts w:ascii="Times New Roman" w:hAnsi="Times New Roman"/>
        </w:rPr>
      </w:pPr>
    </w:p>
    <w:p w:rsidR="00157620" w:rsidRPr="00EC695E" w:rsidRDefault="00157620" w:rsidP="00970348">
      <w:pPr>
        <w:jc w:val="center"/>
        <w:rPr>
          <w:rFonts w:ascii="Times New Roman" w:hAnsi="Times New Roman"/>
        </w:rPr>
      </w:pPr>
    </w:p>
    <w:p w:rsidR="00970348" w:rsidRDefault="00157620" w:rsidP="00970348">
      <w:pPr>
        <w:jc w:val="center"/>
        <w:rPr>
          <w:rFonts w:ascii="Times New Roman" w:hAnsi="Times New Roman"/>
          <w:sz w:val="28"/>
        </w:rPr>
      </w:pPr>
      <w:r w:rsidRPr="00157620">
        <w:rPr>
          <w:rFonts w:ascii="Times New Roman" w:hAnsi="Times New Roman"/>
          <w:sz w:val="28"/>
        </w:rPr>
        <w:t>V PRAZE 1930</w:t>
      </w:r>
      <w:r w:rsidR="00970348" w:rsidRPr="00157620">
        <w:rPr>
          <w:rFonts w:ascii="Times New Roman" w:hAnsi="Times New Roman"/>
          <w:sz w:val="28"/>
        </w:rPr>
        <w:t>.</w:t>
      </w:r>
    </w:p>
    <w:p w:rsidR="00157620" w:rsidRPr="00157620" w:rsidRDefault="00157620" w:rsidP="00970348">
      <w:pPr>
        <w:jc w:val="center"/>
        <w:rPr>
          <w:rFonts w:ascii="Times New Roman" w:hAnsi="Times New Roman"/>
          <w:sz w:val="28"/>
        </w:rPr>
      </w:pPr>
    </w:p>
    <w:p w:rsidR="00970348" w:rsidRPr="00EC695E" w:rsidRDefault="00EC695E" w:rsidP="00970348">
      <w:pPr>
        <w:jc w:val="center"/>
        <w:rPr>
          <w:rFonts w:ascii="Times New Roman" w:hAnsi="Times New Roman"/>
        </w:rPr>
      </w:pPr>
      <w:r w:rsidRPr="00EC695E">
        <w:rPr>
          <w:rFonts w:ascii="Times New Roman" w:hAnsi="Times New Roman"/>
        </w:rPr>
        <w:t>Nákladem</w:t>
      </w:r>
      <w:r w:rsidR="00970348" w:rsidRPr="00EC695E">
        <w:rPr>
          <w:rFonts w:ascii="Times New Roman" w:hAnsi="Times New Roman"/>
        </w:rPr>
        <w:t xml:space="preserve"> Klárova ústavu slepců. — Tiskem Josefa </w:t>
      </w:r>
      <w:proofErr w:type="spellStart"/>
      <w:r w:rsidR="00970348" w:rsidRPr="00EC695E">
        <w:rPr>
          <w:rFonts w:ascii="Times New Roman" w:hAnsi="Times New Roman"/>
        </w:rPr>
        <w:t>Kolandy</w:t>
      </w:r>
      <w:proofErr w:type="spellEnd"/>
      <w:r w:rsidR="00970348" w:rsidRPr="00EC695E">
        <w:rPr>
          <w:rFonts w:ascii="Times New Roman" w:hAnsi="Times New Roman"/>
        </w:rPr>
        <w:t xml:space="preserve"> v </w:t>
      </w:r>
      <w:proofErr w:type="spellStart"/>
      <w:r w:rsidR="00970348" w:rsidRPr="00EC695E">
        <w:rPr>
          <w:rFonts w:ascii="Times New Roman" w:hAnsi="Times New Roman"/>
        </w:rPr>
        <w:t>Praze</w:t>
      </w:r>
      <w:proofErr w:type="spellEnd"/>
      <w:r w:rsidR="00970348" w:rsidRPr="00EC695E">
        <w:rPr>
          <w:rFonts w:ascii="Times New Roman" w:hAnsi="Times New Roman"/>
        </w:rPr>
        <w:t>-VI</w:t>
      </w:r>
      <w:r w:rsidRPr="00EC695E">
        <w:rPr>
          <w:rFonts w:ascii="Times New Roman" w:hAnsi="Times New Roman"/>
        </w:rPr>
        <w:t>II</w:t>
      </w:r>
      <w:r w:rsidR="00970348" w:rsidRPr="00EC695E">
        <w:rPr>
          <w:rFonts w:ascii="Times New Roman" w:hAnsi="Times New Roman"/>
        </w:rPr>
        <w:t>.</w:t>
      </w:r>
    </w:p>
    <w:p w:rsidR="00EC695E" w:rsidRPr="00EC695E" w:rsidRDefault="00EC695E" w:rsidP="00970348">
      <w:pPr>
        <w:jc w:val="center"/>
        <w:rPr>
          <w:rFonts w:ascii="Times New Roman" w:hAnsi="Times New Roman"/>
          <w:b/>
          <w:bCs/>
        </w:rPr>
      </w:pPr>
    </w:p>
    <w:p w:rsidR="00956712" w:rsidRPr="00956712" w:rsidRDefault="00956712" w:rsidP="00956712">
      <w:pPr>
        <w:spacing w:after="0" w:line="240" w:lineRule="auto"/>
        <w:jc w:val="center"/>
        <w:rPr>
          <w:rFonts w:ascii="Times New Roman" w:hAnsi="Times New Roman"/>
          <w:b/>
          <w:sz w:val="56"/>
          <w:szCs w:val="24"/>
        </w:rPr>
      </w:pPr>
      <w:r w:rsidRPr="00956712">
        <w:rPr>
          <w:rFonts w:ascii="Times New Roman" w:hAnsi="Times New Roman"/>
          <w:b/>
          <w:sz w:val="56"/>
          <w:szCs w:val="24"/>
        </w:rPr>
        <w:lastRenderedPageBreak/>
        <w:t>Podmínky přijetí</w:t>
      </w:r>
    </w:p>
    <w:p w:rsidR="00956712" w:rsidRPr="00956712" w:rsidRDefault="00956712" w:rsidP="00956712">
      <w:pPr>
        <w:spacing w:after="0" w:line="240" w:lineRule="auto"/>
        <w:jc w:val="center"/>
        <w:rPr>
          <w:rFonts w:ascii="Times New Roman" w:hAnsi="Times New Roman"/>
          <w:b/>
          <w:sz w:val="36"/>
          <w:szCs w:val="24"/>
        </w:rPr>
      </w:pPr>
      <w:r w:rsidRPr="00956712">
        <w:rPr>
          <w:rFonts w:ascii="Times New Roman" w:hAnsi="Times New Roman"/>
          <w:b/>
          <w:sz w:val="36"/>
          <w:szCs w:val="24"/>
        </w:rPr>
        <w:t xml:space="preserve">do Klárova ústavu slepců v Praze III., na Klárově </w:t>
      </w:r>
      <w:proofErr w:type="spellStart"/>
      <w:r w:rsidRPr="00956712">
        <w:rPr>
          <w:rFonts w:ascii="Times New Roman" w:hAnsi="Times New Roman"/>
          <w:b/>
          <w:sz w:val="36"/>
          <w:szCs w:val="24"/>
        </w:rPr>
        <w:t>čp</w:t>
      </w:r>
      <w:proofErr w:type="spellEnd"/>
      <w:r w:rsidRPr="00956712">
        <w:rPr>
          <w:rFonts w:ascii="Times New Roman" w:hAnsi="Times New Roman"/>
          <w:b/>
          <w:sz w:val="36"/>
          <w:szCs w:val="24"/>
        </w:rPr>
        <w:t xml:space="preserve">. 131 </w:t>
      </w:r>
    </w:p>
    <w:p w:rsidR="00956712" w:rsidRPr="00956712" w:rsidRDefault="00956712" w:rsidP="00956712">
      <w:pPr>
        <w:spacing w:after="0" w:line="240" w:lineRule="auto"/>
        <w:jc w:val="center"/>
        <w:rPr>
          <w:rFonts w:ascii="Times New Roman" w:hAnsi="Times New Roman"/>
          <w:sz w:val="40"/>
          <w:szCs w:val="24"/>
        </w:rPr>
      </w:pPr>
    </w:p>
    <w:p w:rsidR="00956712" w:rsidRPr="00956712" w:rsidRDefault="00956712" w:rsidP="00956712">
      <w:pPr>
        <w:spacing w:after="0" w:line="240" w:lineRule="auto"/>
        <w:jc w:val="both"/>
        <w:rPr>
          <w:rFonts w:ascii="Times New Roman" w:hAnsi="Times New Roman"/>
          <w:sz w:val="25"/>
          <w:szCs w:val="25"/>
        </w:rPr>
      </w:pPr>
      <w:r w:rsidRPr="00956712">
        <w:rPr>
          <w:rFonts w:ascii="Times New Roman" w:hAnsi="Times New Roman"/>
          <w:sz w:val="25"/>
          <w:szCs w:val="25"/>
        </w:rPr>
        <w:t>1.</w:t>
      </w:r>
      <w:r w:rsidRPr="00956712">
        <w:rPr>
          <w:rFonts w:ascii="Times New Roman" w:hAnsi="Times New Roman"/>
          <w:sz w:val="25"/>
          <w:szCs w:val="25"/>
        </w:rPr>
        <w:tab/>
        <w:t>Ku přijetí do ústavu jest stanoveno stáří od 15—30 let a do Do-</w:t>
      </w:r>
      <w:proofErr w:type="spellStart"/>
      <w:r w:rsidRPr="00956712">
        <w:rPr>
          <w:rFonts w:ascii="Times New Roman" w:hAnsi="Times New Roman"/>
          <w:sz w:val="25"/>
          <w:szCs w:val="25"/>
        </w:rPr>
        <w:t>moviny</w:t>
      </w:r>
      <w:proofErr w:type="spellEnd"/>
      <w:r w:rsidRPr="00956712">
        <w:rPr>
          <w:rFonts w:ascii="Times New Roman" w:hAnsi="Times New Roman"/>
          <w:sz w:val="25"/>
          <w:szCs w:val="25"/>
        </w:rPr>
        <w:t xml:space="preserve"> pro slepé dívky do 40 roků.</w:t>
      </w:r>
    </w:p>
    <w:p w:rsidR="00956712" w:rsidRPr="00956712" w:rsidRDefault="00956712" w:rsidP="00956712">
      <w:pPr>
        <w:spacing w:after="0" w:line="240" w:lineRule="auto"/>
        <w:jc w:val="both"/>
        <w:rPr>
          <w:rFonts w:ascii="Times New Roman" w:hAnsi="Times New Roman"/>
          <w:sz w:val="25"/>
          <w:szCs w:val="25"/>
        </w:rPr>
      </w:pPr>
      <w:r w:rsidRPr="00956712">
        <w:rPr>
          <w:rFonts w:ascii="Times New Roman" w:hAnsi="Times New Roman"/>
          <w:sz w:val="25"/>
          <w:szCs w:val="25"/>
        </w:rPr>
        <w:t>2.</w:t>
      </w:r>
      <w:r w:rsidRPr="00956712">
        <w:rPr>
          <w:rFonts w:ascii="Times New Roman" w:hAnsi="Times New Roman"/>
          <w:sz w:val="25"/>
          <w:szCs w:val="25"/>
        </w:rPr>
        <w:tab/>
        <w:t xml:space="preserve">K žádosti za přijetí dlužno </w:t>
      </w:r>
      <w:proofErr w:type="spellStart"/>
      <w:r w:rsidRPr="00956712">
        <w:rPr>
          <w:rFonts w:ascii="Times New Roman" w:hAnsi="Times New Roman"/>
          <w:sz w:val="25"/>
          <w:szCs w:val="25"/>
        </w:rPr>
        <w:t>přiložiti</w:t>
      </w:r>
      <w:proofErr w:type="spellEnd"/>
      <w:r w:rsidRPr="00956712">
        <w:rPr>
          <w:rFonts w:ascii="Times New Roman" w:hAnsi="Times New Roman"/>
          <w:sz w:val="25"/>
          <w:szCs w:val="25"/>
        </w:rPr>
        <w:t>:</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a)</w:t>
      </w:r>
      <w:r w:rsidRPr="00956712">
        <w:rPr>
          <w:rFonts w:ascii="Times New Roman" w:hAnsi="Times New Roman"/>
          <w:sz w:val="25"/>
          <w:szCs w:val="25"/>
        </w:rPr>
        <w:tab/>
        <w:t>vysvědčení nemajetnosti;</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b)</w:t>
      </w:r>
      <w:r w:rsidRPr="00956712">
        <w:rPr>
          <w:rFonts w:ascii="Times New Roman" w:hAnsi="Times New Roman"/>
          <w:sz w:val="25"/>
          <w:szCs w:val="25"/>
        </w:rPr>
        <w:tab/>
        <w:t>list křestní nebo rodný;</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c)</w:t>
      </w:r>
      <w:r w:rsidRPr="00956712">
        <w:rPr>
          <w:rFonts w:ascii="Times New Roman" w:hAnsi="Times New Roman"/>
          <w:sz w:val="25"/>
          <w:szCs w:val="25"/>
        </w:rPr>
        <w:tab/>
        <w:t>list domovský;</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d)</w:t>
      </w:r>
      <w:r w:rsidRPr="00956712">
        <w:rPr>
          <w:rFonts w:ascii="Times New Roman" w:hAnsi="Times New Roman"/>
          <w:sz w:val="25"/>
          <w:szCs w:val="25"/>
        </w:rPr>
        <w:tab/>
        <w:t xml:space="preserve">vysvědčení lékařské o tom, že žadatel jest úplně a nezhojitelně slepý, tedy nikoli snad jen slabého zraku, dále že jest duševně dokonale zdráv, </w:t>
      </w:r>
      <w:proofErr w:type="spellStart"/>
      <w:r w:rsidRPr="00956712">
        <w:rPr>
          <w:rFonts w:ascii="Times New Roman" w:hAnsi="Times New Roman"/>
          <w:sz w:val="25"/>
          <w:szCs w:val="25"/>
        </w:rPr>
        <w:t>t</w:t>
      </w:r>
      <w:proofErr w:type="spellEnd"/>
      <w:r w:rsidRPr="00956712">
        <w:rPr>
          <w:rFonts w:ascii="Times New Roman" w:hAnsi="Times New Roman"/>
          <w:sz w:val="25"/>
          <w:szCs w:val="25"/>
        </w:rPr>
        <w:t xml:space="preserve">. </w:t>
      </w:r>
      <w:proofErr w:type="spellStart"/>
      <w:r w:rsidRPr="00956712">
        <w:rPr>
          <w:rFonts w:ascii="Times New Roman" w:hAnsi="Times New Roman"/>
          <w:sz w:val="25"/>
          <w:szCs w:val="25"/>
        </w:rPr>
        <w:t>j</w:t>
      </w:r>
      <w:proofErr w:type="spellEnd"/>
      <w:r w:rsidRPr="00956712">
        <w:rPr>
          <w:rFonts w:ascii="Times New Roman" w:hAnsi="Times New Roman"/>
          <w:sz w:val="25"/>
          <w:szCs w:val="25"/>
        </w:rPr>
        <w:t xml:space="preserve">. že není žádnou nakažlivou, ošklivost </w:t>
      </w:r>
      <w:proofErr w:type="spellStart"/>
      <w:r w:rsidRPr="00956712">
        <w:rPr>
          <w:rFonts w:ascii="Times New Roman" w:hAnsi="Times New Roman"/>
          <w:sz w:val="25"/>
          <w:szCs w:val="25"/>
        </w:rPr>
        <w:t>vzbu</w:t>
      </w:r>
      <w:proofErr w:type="spellEnd"/>
      <w:r w:rsidRPr="00956712">
        <w:rPr>
          <w:rFonts w:ascii="Times New Roman" w:hAnsi="Times New Roman"/>
          <w:sz w:val="25"/>
          <w:szCs w:val="25"/>
        </w:rPr>
        <w:t>-zující, nezhojitelnou anebo stěží a nejistě zhojitelnou nemocí stižen;</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e)</w:t>
      </w:r>
      <w:r w:rsidRPr="00956712">
        <w:rPr>
          <w:rFonts w:ascii="Times New Roman" w:hAnsi="Times New Roman"/>
          <w:sz w:val="25"/>
          <w:szCs w:val="25"/>
        </w:rPr>
        <w:tab/>
        <w:t xml:space="preserve">slepec, který byl již v některém ústavu pro výchovu slepců, má k žádosti </w:t>
      </w:r>
      <w:proofErr w:type="spellStart"/>
      <w:r w:rsidRPr="00956712">
        <w:rPr>
          <w:rFonts w:ascii="Times New Roman" w:hAnsi="Times New Roman"/>
          <w:sz w:val="25"/>
          <w:szCs w:val="25"/>
        </w:rPr>
        <w:t>připojiti</w:t>
      </w:r>
      <w:proofErr w:type="spellEnd"/>
      <w:r w:rsidRPr="00956712">
        <w:rPr>
          <w:rFonts w:ascii="Times New Roman" w:hAnsi="Times New Roman"/>
          <w:sz w:val="25"/>
          <w:szCs w:val="25"/>
        </w:rPr>
        <w:t xml:space="preserve"> také vysvědčení z tohoto ústavu;</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f)</w:t>
      </w:r>
      <w:r w:rsidRPr="00956712">
        <w:rPr>
          <w:rFonts w:ascii="Times New Roman" w:hAnsi="Times New Roman"/>
          <w:sz w:val="25"/>
          <w:szCs w:val="25"/>
        </w:rPr>
        <w:tab/>
        <w:t xml:space="preserve">žadatel má také zevrubně </w:t>
      </w:r>
      <w:proofErr w:type="spellStart"/>
      <w:r w:rsidRPr="00956712">
        <w:rPr>
          <w:rFonts w:ascii="Times New Roman" w:hAnsi="Times New Roman"/>
          <w:sz w:val="25"/>
          <w:szCs w:val="25"/>
        </w:rPr>
        <w:t>udati</w:t>
      </w:r>
      <w:proofErr w:type="spellEnd"/>
      <w:r w:rsidRPr="00956712">
        <w:rPr>
          <w:rFonts w:ascii="Times New Roman" w:hAnsi="Times New Roman"/>
          <w:sz w:val="25"/>
          <w:szCs w:val="25"/>
        </w:rPr>
        <w:t>, jakých vědomostí neb jaké zručnosti již nabyl;</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g)</w:t>
      </w:r>
      <w:r w:rsidRPr="00956712">
        <w:rPr>
          <w:rFonts w:ascii="Times New Roman" w:hAnsi="Times New Roman"/>
          <w:sz w:val="25"/>
          <w:szCs w:val="25"/>
        </w:rPr>
        <w:tab/>
        <w:t>vysvědčení o mravech a zachovalosti;</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h)</w:t>
      </w:r>
      <w:r w:rsidRPr="00956712">
        <w:rPr>
          <w:rFonts w:ascii="Times New Roman" w:hAnsi="Times New Roman"/>
          <w:sz w:val="25"/>
          <w:szCs w:val="25"/>
        </w:rPr>
        <w:tab/>
        <w:t>stručné, ale přesné vylíčení příčiny, doby a způsobu oslepnutí;</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i)</w:t>
      </w:r>
      <w:r w:rsidRPr="00956712">
        <w:rPr>
          <w:rFonts w:ascii="Times New Roman" w:hAnsi="Times New Roman"/>
          <w:sz w:val="25"/>
          <w:szCs w:val="25"/>
        </w:rPr>
        <w:tab/>
        <w:t>vysvědčení očkovací;</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j)</w:t>
      </w:r>
      <w:r w:rsidRPr="00956712">
        <w:rPr>
          <w:rFonts w:ascii="Times New Roman" w:hAnsi="Times New Roman"/>
          <w:sz w:val="25"/>
          <w:szCs w:val="25"/>
        </w:rPr>
        <w:tab/>
        <w:t>závazné prohlášení, kdo a jakými částkami (rodina slepce, obecní úřad, okresní zastupitelstvo, okresní péče o mládež) se zavazují k placení pod 3. uvedených příspěvků;</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k)</w:t>
      </w:r>
      <w:r w:rsidRPr="00956712">
        <w:rPr>
          <w:rFonts w:ascii="Times New Roman" w:hAnsi="Times New Roman"/>
          <w:sz w:val="25"/>
          <w:szCs w:val="25"/>
        </w:rPr>
        <w:tab/>
        <w:t xml:space="preserve">závazné prohlášení toho, kdo o slepce v době prázdnin, kdy se musí </w:t>
      </w:r>
      <w:proofErr w:type="spellStart"/>
      <w:r w:rsidRPr="00956712">
        <w:rPr>
          <w:rFonts w:ascii="Times New Roman" w:hAnsi="Times New Roman"/>
          <w:sz w:val="25"/>
          <w:szCs w:val="25"/>
        </w:rPr>
        <w:t>odebrati</w:t>
      </w:r>
      <w:proofErr w:type="spellEnd"/>
      <w:r w:rsidRPr="00956712">
        <w:rPr>
          <w:rFonts w:ascii="Times New Roman" w:hAnsi="Times New Roman"/>
          <w:sz w:val="25"/>
          <w:szCs w:val="25"/>
        </w:rPr>
        <w:t xml:space="preserve"> domů, bude pečovali tak, aby ústavu nevzešly výlohy ani s dopravou slepce domů i zpět, ani s pobytem na prázdninách vůbec;</w:t>
      </w:r>
    </w:p>
    <w:p w:rsidR="00956712" w:rsidRPr="00956712" w:rsidRDefault="00956712" w:rsidP="00956712">
      <w:pPr>
        <w:spacing w:after="0" w:line="240" w:lineRule="auto"/>
        <w:ind w:left="851"/>
        <w:jc w:val="both"/>
        <w:rPr>
          <w:rFonts w:ascii="Times New Roman" w:hAnsi="Times New Roman"/>
          <w:sz w:val="25"/>
          <w:szCs w:val="25"/>
        </w:rPr>
      </w:pPr>
      <w:r w:rsidRPr="00956712">
        <w:rPr>
          <w:rFonts w:ascii="Times New Roman" w:hAnsi="Times New Roman"/>
          <w:sz w:val="25"/>
          <w:szCs w:val="25"/>
        </w:rPr>
        <w:t>l)</w:t>
      </w:r>
      <w:r w:rsidRPr="00956712">
        <w:rPr>
          <w:rFonts w:ascii="Times New Roman" w:hAnsi="Times New Roman"/>
          <w:sz w:val="25"/>
          <w:szCs w:val="25"/>
        </w:rPr>
        <w:tab/>
        <w:t xml:space="preserve">závazné prohlášení, kdo se zavazuje slepci vyučenému </w:t>
      </w:r>
      <w:proofErr w:type="spellStart"/>
      <w:r w:rsidRPr="00956712">
        <w:rPr>
          <w:rFonts w:ascii="Times New Roman" w:hAnsi="Times New Roman"/>
          <w:sz w:val="25"/>
          <w:szCs w:val="25"/>
        </w:rPr>
        <w:t>řeme</w:t>
      </w:r>
      <w:proofErr w:type="spellEnd"/>
      <w:r w:rsidRPr="00956712">
        <w:rPr>
          <w:rFonts w:ascii="Times New Roman" w:hAnsi="Times New Roman"/>
          <w:sz w:val="25"/>
          <w:szCs w:val="25"/>
        </w:rPr>
        <w:t>¬</w:t>
      </w:r>
      <w:proofErr w:type="spellStart"/>
      <w:r w:rsidRPr="00956712">
        <w:rPr>
          <w:rFonts w:ascii="Times New Roman" w:hAnsi="Times New Roman"/>
          <w:sz w:val="25"/>
          <w:szCs w:val="25"/>
        </w:rPr>
        <w:t>slu</w:t>
      </w:r>
      <w:proofErr w:type="spellEnd"/>
      <w:r w:rsidRPr="00956712">
        <w:rPr>
          <w:rFonts w:ascii="Times New Roman" w:hAnsi="Times New Roman"/>
          <w:sz w:val="25"/>
          <w:szCs w:val="25"/>
        </w:rPr>
        <w:t xml:space="preserve"> opatřením řemeslného náčiní </w:t>
      </w:r>
      <w:proofErr w:type="spellStart"/>
      <w:r w:rsidRPr="00956712">
        <w:rPr>
          <w:rFonts w:ascii="Times New Roman" w:hAnsi="Times New Roman"/>
          <w:sz w:val="25"/>
          <w:szCs w:val="25"/>
        </w:rPr>
        <w:t>usnadniti</w:t>
      </w:r>
      <w:proofErr w:type="spellEnd"/>
      <w:r w:rsidRPr="00956712">
        <w:rPr>
          <w:rFonts w:ascii="Times New Roman" w:hAnsi="Times New Roman"/>
          <w:sz w:val="25"/>
          <w:szCs w:val="25"/>
        </w:rPr>
        <w:t xml:space="preserve"> vybudování vlastní existence.</w:t>
      </w:r>
    </w:p>
    <w:p w:rsidR="00956712" w:rsidRPr="00956712" w:rsidRDefault="00956712" w:rsidP="00956712">
      <w:pPr>
        <w:spacing w:after="0" w:line="240" w:lineRule="auto"/>
        <w:jc w:val="both"/>
        <w:rPr>
          <w:rFonts w:ascii="Times New Roman" w:hAnsi="Times New Roman"/>
          <w:sz w:val="25"/>
          <w:szCs w:val="25"/>
        </w:rPr>
      </w:pPr>
      <w:r w:rsidRPr="00956712">
        <w:rPr>
          <w:rFonts w:ascii="Times New Roman" w:hAnsi="Times New Roman"/>
          <w:sz w:val="25"/>
          <w:szCs w:val="25"/>
        </w:rPr>
        <w:t>3.</w:t>
      </w:r>
      <w:r w:rsidRPr="00956712">
        <w:rPr>
          <w:rFonts w:ascii="Times New Roman" w:hAnsi="Times New Roman"/>
          <w:sz w:val="25"/>
          <w:szCs w:val="25"/>
        </w:rPr>
        <w:tab/>
        <w:t>Na přijaté chovance se platí pravidelné ošetřovné; paušál na šatstvo činí Kč 200 jednou provždy.</w:t>
      </w:r>
    </w:p>
    <w:p w:rsidR="00956712" w:rsidRPr="00956712" w:rsidRDefault="00956712" w:rsidP="00956712">
      <w:pPr>
        <w:spacing w:after="0" w:line="240" w:lineRule="auto"/>
        <w:jc w:val="both"/>
        <w:rPr>
          <w:rFonts w:ascii="Times New Roman" w:hAnsi="Times New Roman"/>
          <w:sz w:val="25"/>
          <w:szCs w:val="25"/>
        </w:rPr>
      </w:pPr>
      <w:r w:rsidRPr="00956712">
        <w:rPr>
          <w:rFonts w:ascii="Times New Roman" w:hAnsi="Times New Roman"/>
          <w:sz w:val="25"/>
          <w:szCs w:val="25"/>
        </w:rPr>
        <w:t>4.</w:t>
      </w:r>
      <w:r w:rsidRPr="00956712">
        <w:rPr>
          <w:rFonts w:ascii="Times New Roman" w:hAnsi="Times New Roman"/>
          <w:sz w:val="25"/>
          <w:szCs w:val="25"/>
        </w:rPr>
        <w:tab/>
        <w:t>Chovanci se přijímají na půl roku zatímně; po uplynutí této doby, při zjištěné schopnosti k vyučování a zdraví, bude o definitivním přijetí rozhodnuto ředitelstvím ústavu; k výuce nezpůsobilí budou vráceni pří¬slušným činitelům.</w:t>
      </w:r>
    </w:p>
    <w:p w:rsidR="00956712" w:rsidRPr="00956712" w:rsidRDefault="00956712" w:rsidP="00956712">
      <w:pPr>
        <w:spacing w:after="0" w:line="240" w:lineRule="auto"/>
        <w:jc w:val="both"/>
        <w:rPr>
          <w:rFonts w:ascii="Times New Roman" w:hAnsi="Times New Roman"/>
          <w:sz w:val="25"/>
          <w:szCs w:val="25"/>
        </w:rPr>
      </w:pPr>
      <w:r w:rsidRPr="00956712">
        <w:rPr>
          <w:rFonts w:ascii="Times New Roman" w:hAnsi="Times New Roman"/>
          <w:sz w:val="25"/>
          <w:szCs w:val="25"/>
        </w:rPr>
        <w:t>5.</w:t>
      </w:r>
      <w:r w:rsidRPr="00956712">
        <w:rPr>
          <w:rFonts w:ascii="Times New Roman" w:hAnsi="Times New Roman"/>
          <w:sz w:val="25"/>
          <w:szCs w:val="25"/>
        </w:rPr>
        <w:tab/>
        <w:t>V případě, že by závazek placení ošetřovného nebyl dodržen, bude dotyčný chovanec propuštěn.</w:t>
      </w:r>
    </w:p>
    <w:p w:rsidR="00956712" w:rsidRPr="00956712" w:rsidRDefault="00956712" w:rsidP="00956712">
      <w:pPr>
        <w:spacing w:after="0" w:line="240" w:lineRule="auto"/>
        <w:jc w:val="both"/>
        <w:rPr>
          <w:rFonts w:ascii="Century Schoolbook" w:eastAsia="Times New Roman" w:hAnsi="Century Schoolbook" w:cs="Century Schoolbook"/>
          <w:b/>
          <w:bCs/>
          <w:color w:val="000000"/>
          <w:spacing w:val="30"/>
          <w:sz w:val="25"/>
          <w:szCs w:val="25"/>
          <w:lang w:eastAsia="cs-CZ"/>
        </w:rPr>
      </w:pPr>
      <w:r w:rsidRPr="00956712">
        <w:rPr>
          <w:rFonts w:ascii="Times New Roman" w:hAnsi="Times New Roman"/>
          <w:sz w:val="25"/>
          <w:szCs w:val="25"/>
        </w:rPr>
        <w:t>6.</w:t>
      </w:r>
      <w:r w:rsidRPr="00956712">
        <w:rPr>
          <w:rFonts w:ascii="Times New Roman" w:hAnsi="Times New Roman"/>
          <w:sz w:val="25"/>
          <w:szCs w:val="25"/>
        </w:rPr>
        <w:tab/>
        <w:t xml:space="preserve">Přijatý chovanec musí se </w:t>
      </w:r>
      <w:proofErr w:type="spellStart"/>
      <w:r w:rsidRPr="00956712">
        <w:rPr>
          <w:rFonts w:ascii="Times New Roman" w:hAnsi="Times New Roman"/>
          <w:sz w:val="25"/>
          <w:szCs w:val="25"/>
        </w:rPr>
        <w:t>podrobiti</w:t>
      </w:r>
      <w:proofErr w:type="spellEnd"/>
      <w:r w:rsidRPr="00956712">
        <w:rPr>
          <w:rFonts w:ascii="Times New Roman" w:hAnsi="Times New Roman"/>
          <w:sz w:val="25"/>
          <w:szCs w:val="25"/>
        </w:rPr>
        <w:t xml:space="preserve"> kontrole veškeré své </w:t>
      </w:r>
      <w:proofErr w:type="spellStart"/>
      <w:r w:rsidRPr="00956712">
        <w:rPr>
          <w:rFonts w:ascii="Times New Roman" w:hAnsi="Times New Roman"/>
          <w:sz w:val="25"/>
          <w:szCs w:val="25"/>
        </w:rPr>
        <w:t>kores</w:t>
      </w:r>
      <w:proofErr w:type="spellEnd"/>
      <w:r w:rsidRPr="00956712">
        <w:rPr>
          <w:rFonts w:ascii="Times New Roman" w:hAnsi="Times New Roman"/>
          <w:sz w:val="25"/>
          <w:szCs w:val="25"/>
        </w:rPr>
        <w:t>¬</w:t>
      </w:r>
      <w:proofErr w:type="spellStart"/>
      <w:r w:rsidRPr="00956712">
        <w:rPr>
          <w:rFonts w:ascii="Times New Roman" w:hAnsi="Times New Roman"/>
          <w:sz w:val="25"/>
          <w:szCs w:val="25"/>
        </w:rPr>
        <w:t>pondence</w:t>
      </w:r>
      <w:proofErr w:type="spellEnd"/>
      <w:r w:rsidRPr="00956712">
        <w:rPr>
          <w:rFonts w:ascii="Times New Roman" w:hAnsi="Times New Roman"/>
          <w:sz w:val="25"/>
          <w:szCs w:val="25"/>
        </w:rPr>
        <w:t xml:space="preserve"> a do ústavu </w:t>
      </w:r>
      <w:proofErr w:type="spellStart"/>
      <w:r w:rsidRPr="00956712">
        <w:rPr>
          <w:rFonts w:ascii="Times New Roman" w:hAnsi="Times New Roman"/>
          <w:sz w:val="25"/>
          <w:szCs w:val="25"/>
        </w:rPr>
        <w:t>přinésti</w:t>
      </w:r>
      <w:proofErr w:type="spellEnd"/>
      <w:r w:rsidRPr="00956712">
        <w:rPr>
          <w:rFonts w:ascii="Times New Roman" w:hAnsi="Times New Roman"/>
          <w:sz w:val="25"/>
          <w:szCs w:val="25"/>
        </w:rPr>
        <w:t>: 1 zimník, dvoje šaty, 2 páry obuvi, 6 košil, troje spodní kalhoty, 6 párů ponožek, 6 kapesníků, hřeben, kartáč na šaty, kartáček na zuby, polštář, 2 ručníky a 2 zástěry.</w:t>
      </w:r>
    </w:p>
    <w:p w:rsidR="00956712" w:rsidRDefault="00956712"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p>
    <w:p w:rsidR="00956712" w:rsidRDefault="00956712"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p>
    <w:p w:rsidR="00956712" w:rsidRDefault="00956712"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p>
    <w:p w:rsidR="00956712" w:rsidRDefault="00956712"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p>
    <w:p w:rsidR="00956712" w:rsidRDefault="00956712"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p>
    <w:p w:rsidR="00307731" w:rsidRDefault="00307731"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r w:rsidRPr="00663255">
        <w:rPr>
          <w:rFonts w:ascii="Century Schoolbook" w:eastAsia="Times New Roman" w:hAnsi="Century Schoolbook" w:cs="Century Schoolbook"/>
          <w:b/>
          <w:bCs/>
          <w:color w:val="000000"/>
          <w:spacing w:val="30"/>
          <w:sz w:val="32"/>
          <w:szCs w:val="26"/>
          <w:lang w:eastAsia="cs-CZ"/>
        </w:rPr>
        <w:lastRenderedPageBreak/>
        <w:t>ŘEDITELSTVO ÚSTAVU</w:t>
      </w:r>
    </w:p>
    <w:p w:rsidR="00663255" w:rsidRPr="00663255" w:rsidRDefault="00663255" w:rsidP="00663255">
      <w:pPr>
        <w:spacing w:after="0" w:line="240" w:lineRule="auto"/>
        <w:jc w:val="center"/>
        <w:rPr>
          <w:rFonts w:ascii="Times New Roman" w:eastAsia="Times New Roman" w:hAnsi="Times New Roman"/>
          <w:sz w:val="32"/>
          <w:szCs w:val="24"/>
        </w:rPr>
      </w:pPr>
    </w:p>
    <w:p w:rsidR="00663255" w:rsidRPr="00663255" w:rsidRDefault="00307731" w:rsidP="00663255">
      <w:pPr>
        <w:spacing w:after="0" w:line="240" w:lineRule="auto"/>
        <w:jc w:val="center"/>
        <w:rPr>
          <w:rFonts w:ascii="Century Schoolbook" w:eastAsia="Times New Roman" w:hAnsi="Century Schoolbook" w:cs="Century Schoolbook"/>
          <w:b/>
          <w:bCs/>
          <w:color w:val="000000"/>
          <w:sz w:val="24"/>
          <w:szCs w:val="19"/>
          <w:lang w:eastAsia="cs-CZ"/>
        </w:rPr>
      </w:pPr>
      <w:proofErr w:type="spellStart"/>
      <w:r w:rsidRPr="00663255">
        <w:rPr>
          <w:rFonts w:ascii="Century Schoolbook" w:eastAsia="Times New Roman" w:hAnsi="Century Schoolbook" w:cs="Century Schoolbook"/>
          <w:b/>
          <w:bCs/>
          <w:color w:val="000000"/>
          <w:sz w:val="24"/>
          <w:szCs w:val="19"/>
          <w:lang w:eastAsia="cs-CZ"/>
        </w:rPr>
        <w:t>Un</w:t>
      </w:r>
      <w:r w:rsidR="00663255" w:rsidRPr="00663255">
        <w:rPr>
          <w:rFonts w:ascii="Century Schoolbook" w:eastAsia="Times New Roman" w:hAnsi="Century Schoolbook" w:cs="Century Schoolbook"/>
          <w:b/>
          <w:bCs/>
          <w:color w:val="000000"/>
          <w:sz w:val="24"/>
          <w:szCs w:val="19"/>
          <w:lang w:eastAsia="cs-CZ"/>
        </w:rPr>
        <w:t>iv</w:t>
      </w:r>
      <w:proofErr w:type="spellEnd"/>
      <w:r w:rsidR="00663255" w:rsidRPr="00663255">
        <w:rPr>
          <w:rFonts w:ascii="Century Schoolbook" w:eastAsia="Times New Roman" w:hAnsi="Century Schoolbook" w:cs="Century Schoolbook"/>
          <w:b/>
          <w:bCs/>
          <w:color w:val="000000"/>
          <w:sz w:val="24"/>
          <w:szCs w:val="19"/>
          <w:lang w:eastAsia="cs-CZ"/>
        </w:rPr>
        <w:t>. prof. MUDr. ROMAN KADLICKÝ,</w:t>
      </w:r>
    </w:p>
    <w:p w:rsidR="00956712" w:rsidRPr="00956712" w:rsidRDefault="00307731" w:rsidP="00663255">
      <w:pPr>
        <w:spacing w:after="0" w:line="240" w:lineRule="auto"/>
        <w:jc w:val="center"/>
        <w:rPr>
          <w:rFonts w:ascii="Century Schoolbook" w:eastAsia="Times New Roman" w:hAnsi="Century Schoolbook" w:cs="Century Schoolbook"/>
          <w:bCs/>
          <w:color w:val="000000"/>
          <w:sz w:val="20"/>
          <w:szCs w:val="14"/>
          <w:lang w:eastAsia="cs-CZ"/>
        </w:rPr>
      </w:pPr>
      <w:r w:rsidRPr="00956712">
        <w:rPr>
          <w:rFonts w:ascii="Century Schoolbook" w:eastAsia="Times New Roman" w:hAnsi="Century Schoolbook" w:cs="Century Schoolbook"/>
          <w:bCs/>
          <w:color w:val="000000"/>
          <w:sz w:val="20"/>
          <w:szCs w:val="14"/>
          <w:lang w:eastAsia="cs-CZ"/>
        </w:rPr>
        <w:t xml:space="preserve">přednosta české oční kliniky v Praze, </w:t>
      </w:r>
      <w:proofErr w:type="spellStart"/>
      <w:r w:rsidRPr="00956712">
        <w:rPr>
          <w:rFonts w:ascii="Century Schoolbook" w:eastAsia="Times New Roman" w:hAnsi="Century Schoolbook" w:cs="Century Schoolbook"/>
          <w:bCs/>
          <w:color w:val="000000"/>
          <w:sz w:val="20"/>
          <w:szCs w:val="14"/>
          <w:lang w:eastAsia="cs-CZ"/>
        </w:rPr>
        <w:t>ř</w:t>
      </w:r>
      <w:proofErr w:type="spellEnd"/>
      <w:r w:rsidRPr="00956712">
        <w:rPr>
          <w:rFonts w:ascii="Century Schoolbook" w:eastAsia="Times New Roman" w:hAnsi="Century Schoolbook" w:cs="Century Schoolbook"/>
          <w:bCs/>
          <w:color w:val="000000"/>
          <w:sz w:val="20"/>
          <w:szCs w:val="14"/>
          <w:lang w:eastAsia="cs-CZ"/>
        </w:rPr>
        <w:t xml:space="preserve">. člen Uč. Spol. Šafaříkovy, </w:t>
      </w:r>
      <w:proofErr w:type="spellStart"/>
      <w:r w:rsidRPr="00956712">
        <w:rPr>
          <w:rFonts w:ascii="Century Schoolbook" w:eastAsia="Times New Roman" w:hAnsi="Century Schoolbook" w:cs="Century Schoolbook"/>
          <w:bCs/>
          <w:color w:val="000000"/>
          <w:sz w:val="20"/>
          <w:szCs w:val="14"/>
          <w:lang w:eastAsia="cs-CZ"/>
        </w:rPr>
        <w:t>t</w:t>
      </w:r>
      <w:proofErr w:type="spellEnd"/>
      <w:r w:rsidRPr="00956712">
        <w:rPr>
          <w:rFonts w:ascii="Century Schoolbook" w:eastAsia="Times New Roman" w:hAnsi="Century Schoolbook" w:cs="Century Schoolbook"/>
          <w:bCs/>
          <w:color w:val="000000"/>
          <w:sz w:val="20"/>
          <w:szCs w:val="14"/>
          <w:lang w:eastAsia="cs-CZ"/>
        </w:rPr>
        <w:t xml:space="preserve">. č. předseda čs. </w:t>
      </w:r>
      <w:proofErr w:type="spellStart"/>
      <w:r w:rsidRPr="00956712">
        <w:rPr>
          <w:rFonts w:ascii="Century Schoolbook" w:eastAsia="Times New Roman" w:hAnsi="Century Schoolbook" w:cs="Century Schoolbook"/>
          <w:bCs/>
          <w:color w:val="000000"/>
          <w:sz w:val="20"/>
          <w:szCs w:val="14"/>
          <w:lang w:eastAsia="cs-CZ"/>
        </w:rPr>
        <w:t>ophthalmologické</w:t>
      </w:r>
      <w:proofErr w:type="spellEnd"/>
      <w:r w:rsidRPr="00956712">
        <w:rPr>
          <w:rFonts w:ascii="Century Schoolbook" w:eastAsia="Times New Roman" w:hAnsi="Century Schoolbook" w:cs="Century Schoolbook"/>
          <w:bCs/>
          <w:color w:val="000000"/>
          <w:sz w:val="20"/>
          <w:szCs w:val="14"/>
          <w:lang w:eastAsia="cs-CZ"/>
        </w:rPr>
        <w:t xml:space="preserve"> společnosti, </w:t>
      </w:r>
    </w:p>
    <w:p w:rsidR="00307731" w:rsidRPr="00663255" w:rsidRDefault="00307731" w:rsidP="00663255">
      <w:pPr>
        <w:spacing w:after="0" w:line="240" w:lineRule="auto"/>
        <w:jc w:val="center"/>
        <w:rPr>
          <w:rFonts w:ascii="Century Schoolbook" w:eastAsia="Times New Roman" w:hAnsi="Century Schoolbook" w:cs="Century Schoolbook"/>
          <w:b/>
          <w:bCs/>
          <w:color w:val="000000"/>
          <w:spacing w:val="30"/>
          <w:sz w:val="20"/>
          <w:szCs w:val="14"/>
          <w:lang w:eastAsia="cs-CZ"/>
        </w:rPr>
      </w:pPr>
      <w:r w:rsidRPr="00663255">
        <w:rPr>
          <w:rFonts w:ascii="Century Schoolbook" w:eastAsia="Times New Roman" w:hAnsi="Century Schoolbook" w:cs="Century Schoolbook"/>
          <w:b/>
          <w:bCs/>
          <w:color w:val="000000"/>
          <w:spacing w:val="30"/>
          <w:sz w:val="20"/>
          <w:szCs w:val="14"/>
          <w:lang w:eastAsia="cs-CZ"/>
        </w:rPr>
        <w:t>předseda,</w:t>
      </w:r>
    </w:p>
    <w:p w:rsidR="00663255" w:rsidRPr="00663255" w:rsidRDefault="00663255" w:rsidP="00663255">
      <w:pPr>
        <w:spacing w:after="0" w:line="240" w:lineRule="auto"/>
        <w:jc w:val="center"/>
        <w:rPr>
          <w:rFonts w:ascii="Times New Roman" w:eastAsia="Times New Roman" w:hAnsi="Times New Roman"/>
          <w:sz w:val="36"/>
          <w:szCs w:val="24"/>
        </w:rPr>
      </w:pPr>
    </w:p>
    <w:p w:rsidR="00307731" w:rsidRPr="00663255" w:rsidRDefault="00307731" w:rsidP="00663255">
      <w:pPr>
        <w:spacing w:after="0" w:line="240" w:lineRule="auto"/>
        <w:jc w:val="center"/>
        <w:rPr>
          <w:rFonts w:ascii="Times New Roman" w:eastAsia="Times New Roman" w:hAnsi="Times New Roman"/>
          <w:sz w:val="36"/>
          <w:szCs w:val="24"/>
        </w:rPr>
      </w:pPr>
      <w:r w:rsidRPr="00663255">
        <w:rPr>
          <w:rFonts w:ascii="Century Schoolbook" w:eastAsia="Times New Roman" w:hAnsi="Century Schoolbook" w:cs="Century Schoolbook"/>
          <w:b/>
          <w:bCs/>
          <w:color w:val="000000"/>
          <w:sz w:val="24"/>
          <w:szCs w:val="19"/>
          <w:lang w:eastAsia="cs-CZ"/>
        </w:rPr>
        <w:t>EDVARD LESCHINGER,</w:t>
      </w:r>
    </w:p>
    <w:p w:rsidR="00307731" w:rsidRPr="00956712" w:rsidRDefault="00307731" w:rsidP="00663255">
      <w:pPr>
        <w:spacing w:after="0" w:line="240" w:lineRule="auto"/>
        <w:jc w:val="center"/>
        <w:rPr>
          <w:rFonts w:ascii="Times New Roman" w:eastAsia="Times New Roman" w:hAnsi="Times New Roman"/>
          <w:sz w:val="36"/>
          <w:szCs w:val="24"/>
        </w:rPr>
      </w:pPr>
      <w:r w:rsidRPr="00956712">
        <w:rPr>
          <w:rFonts w:ascii="Century Schoolbook" w:eastAsia="Times New Roman" w:hAnsi="Century Schoolbook" w:cs="Century Schoolbook"/>
          <w:bCs/>
          <w:color w:val="000000"/>
          <w:sz w:val="20"/>
          <w:szCs w:val="14"/>
          <w:lang w:eastAsia="cs-CZ"/>
        </w:rPr>
        <w:t>majitel knihtiskárny a nakladatel v Praze,</w:t>
      </w:r>
    </w:p>
    <w:p w:rsidR="00307731" w:rsidRDefault="00307731" w:rsidP="00663255">
      <w:pPr>
        <w:spacing w:after="0" w:line="240" w:lineRule="auto"/>
        <w:jc w:val="center"/>
        <w:rPr>
          <w:rFonts w:ascii="Century Schoolbook" w:eastAsia="Times New Roman" w:hAnsi="Century Schoolbook" w:cs="Century Schoolbook"/>
          <w:b/>
          <w:bCs/>
          <w:color w:val="000000"/>
          <w:spacing w:val="30"/>
          <w:sz w:val="20"/>
          <w:szCs w:val="14"/>
          <w:lang w:eastAsia="cs-CZ"/>
        </w:rPr>
      </w:pPr>
      <w:r w:rsidRPr="00663255">
        <w:rPr>
          <w:rFonts w:ascii="Century Schoolbook" w:eastAsia="Times New Roman" w:hAnsi="Century Schoolbook" w:cs="Century Schoolbook"/>
          <w:b/>
          <w:bCs/>
          <w:color w:val="000000"/>
          <w:spacing w:val="30"/>
          <w:sz w:val="20"/>
          <w:szCs w:val="14"/>
          <w:lang w:eastAsia="cs-CZ"/>
        </w:rPr>
        <w:t>místopředseda,</w:t>
      </w:r>
    </w:p>
    <w:p w:rsidR="00663255" w:rsidRPr="00663255" w:rsidRDefault="00663255" w:rsidP="00663255">
      <w:pPr>
        <w:spacing w:after="0" w:line="240" w:lineRule="auto"/>
        <w:jc w:val="center"/>
        <w:rPr>
          <w:rFonts w:ascii="Times New Roman" w:eastAsia="Times New Roman" w:hAnsi="Times New Roman"/>
          <w:sz w:val="36"/>
          <w:szCs w:val="24"/>
        </w:rPr>
      </w:pPr>
    </w:p>
    <w:p w:rsidR="00663255" w:rsidRDefault="00663255" w:rsidP="00307731">
      <w:pPr>
        <w:spacing w:after="0" w:line="240" w:lineRule="auto"/>
        <w:rPr>
          <w:rFonts w:ascii="Century Schoolbook" w:eastAsia="Times New Roman" w:hAnsi="Century Schoolbook" w:cs="Century Schoolbook"/>
          <w:b/>
          <w:bCs/>
          <w:color w:val="000000"/>
          <w:sz w:val="20"/>
          <w:szCs w:val="19"/>
          <w:lang w:eastAsia="cs-CZ"/>
        </w:rPr>
        <w:sectPr w:rsidR="00663255" w:rsidSect="00A42FDA">
          <w:pgSz w:w="11906" w:h="16838"/>
          <w:pgMar w:top="1417" w:right="1417" w:bottom="1417" w:left="1417" w:header="708" w:footer="708" w:gutter="0"/>
          <w:cols w:space="708"/>
          <w:docGrid w:linePitch="360"/>
        </w:sectPr>
      </w:pPr>
    </w:p>
    <w:p w:rsidR="00307731" w:rsidRPr="00663255" w:rsidRDefault="00307731" w:rsidP="00307731">
      <w:pPr>
        <w:spacing w:after="0" w:line="240" w:lineRule="auto"/>
        <w:rPr>
          <w:rFonts w:ascii="Times New Roman" w:eastAsia="Times New Roman" w:hAnsi="Times New Roman"/>
          <w:sz w:val="36"/>
          <w:szCs w:val="24"/>
        </w:rPr>
      </w:pPr>
      <w:r w:rsidRPr="00663255">
        <w:rPr>
          <w:rFonts w:ascii="Century Schoolbook" w:eastAsia="Times New Roman" w:hAnsi="Century Schoolbook" w:cs="Century Schoolbook"/>
          <w:bCs/>
          <w:color w:val="000000"/>
          <w:sz w:val="24"/>
          <w:szCs w:val="19"/>
          <w:lang w:eastAsia="cs-CZ"/>
        </w:rPr>
        <w:lastRenderedPageBreak/>
        <w:t>AUSOBSKÝ ANTONÍN Dr.</w:t>
      </w:r>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proofErr w:type="spellStart"/>
      <w:r w:rsidRPr="00663255">
        <w:rPr>
          <w:rFonts w:ascii="Century Schoolbook" w:eastAsia="Times New Roman" w:hAnsi="Century Schoolbook" w:cs="Century Schoolbook"/>
          <w:bCs/>
          <w:color w:val="000000"/>
          <w:sz w:val="20"/>
          <w:szCs w:val="14"/>
          <w:lang w:eastAsia="cs-CZ"/>
        </w:rPr>
        <w:t>inž</w:t>
      </w:r>
      <w:proofErr w:type="spellEnd"/>
      <w:r w:rsidRPr="00663255">
        <w:rPr>
          <w:rFonts w:ascii="Century Schoolbook" w:eastAsia="Times New Roman" w:hAnsi="Century Schoolbook" w:cs="Century Schoolbook"/>
          <w:bCs/>
          <w:color w:val="000000"/>
          <w:sz w:val="20"/>
          <w:szCs w:val="14"/>
          <w:lang w:eastAsia="cs-CZ"/>
        </w:rPr>
        <w:t>.-arch., profesor české techniky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r w:rsidRPr="00663255">
        <w:rPr>
          <w:rFonts w:ascii="Century Schoolbook" w:eastAsia="Times New Roman" w:hAnsi="Century Schoolbook" w:cs="Century Schoolbook"/>
          <w:bCs/>
          <w:color w:val="000000"/>
          <w:sz w:val="24"/>
          <w:szCs w:val="19"/>
          <w:lang w:eastAsia="cs-CZ"/>
        </w:rPr>
        <w:t>B</w:t>
      </w:r>
      <w:bookmarkStart w:id="4" w:name="bookmark2"/>
      <w:r w:rsidRPr="00663255">
        <w:rPr>
          <w:rFonts w:ascii="Century Schoolbook" w:eastAsia="Times New Roman" w:hAnsi="Century Schoolbook" w:cs="Century Schoolbook"/>
          <w:bCs/>
          <w:color w:val="000000"/>
          <w:sz w:val="24"/>
          <w:szCs w:val="19"/>
          <w:lang w:eastAsia="cs-CZ"/>
        </w:rPr>
        <w:t>AILLET-LATOUROVÁ Helena,</w:t>
      </w:r>
      <w:bookmarkEnd w:id="4"/>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soukromnice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5" w:name="bookmark3"/>
      <w:r w:rsidRPr="00663255">
        <w:rPr>
          <w:rFonts w:ascii="Century Schoolbook" w:eastAsia="Times New Roman" w:hAnsi="Century Schoolbook" w:cs="Century Schoolbook"/>
          <w:bCs/>
          <w:color w:val="000000"/>
          <w:sz w:val="24"/>
          <w:szCs w:val="19"/>
          <w:lang w:eastAsia="cs-CZ"/>
        </w:rPr>
        <w:t>HLAVATÁ LUDMILA JUDr.,</w:t>
      </w:r>
      <w:bookmarkEnd w:id="5"/>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vrchní komisař zemského úřadu, jako zástupce zemského úřadu,</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6" w:name="bookmark4"/>
      <w:r w:rsidRPr="00663255">
        <w:rPr>
          <w:rFonts w:ascii="Century Schoolbook" w:eastAsia="Times New Roman" w:hAnsi="Century Schoolbook" w:cs="Century Schoolbook"/>
          <w:bCs/>
          <w:color w:val="000000"/>
          <w:sz w:val="24"/>
          <w:szCs w:val="19"/>
          <w:lang w:eastAsia="cs-CZ"/>
        </w:rPr>
        <w:t>KALOUŠ VÁCLAV,</w:t>
      </w:r>
      <w:bookmarkEnd w:id="6"/>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vrchní ředitel pojišťovny Praha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7" w:name="bookmark5"/>
      <w:r w:rsidRPr="00663255">
        <w:rPr>
          <w:rFonts w:ascii="Century Schoolbook" w:eastAsia="Times New Roman" w:hAnsi="Century Schoolbook" w:cs="Century Schoolbook"/>
          <w:bCs/>
          <w:color w:val="000000"/>
          <w:sz w:val="24"/>
          <w:szCs w:val="19"/>
          <w:lang w:eastAsia="cs-CZ"/>
        </w:rPr>
        <w:t>KELLNER FERDINAND,</w:t>
      </w:r>
      <w:bookmarkEnd w:id="7"/>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náměstek primátora hl. města Prahy,</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8" w:name="bookmark6"/>
      <w:r w:rsidRPr="00663255">
        <w:rPr>
          <w:rFonts w:ascii="Century Schoolbook" w:eastAsia="Times New Roman" w:hAnsi="Century Schoolbook" w:cs="Century Schoolbook"/>
          <w:bCs/>
          <w:color w:val="000000"/>
          <w:sz w:val="24"/>
          <w:szCs w:val="19"/>
          <w:lang w:eastAsia="cs-CZ"/>
        </w:rPr>
        <w:t xml:space="preserve">KOLÍNSKÝ JAN </w:t>
      </w:r>
      <w:r w:rsidRPr="00663255">
        <w:rPr>
          <w:rFonts w:ascii="Century Schoolbook" w:eastAsia="Times New Roman" w:hAnsi="Century Schoolbook" w:cs="Century Schoolbook"/>
          <w:color w:val="000000"/>
          <w:szCs w:val="17"/>
          <w:lang w:eastAsia="cs-CZ"/>
        </w:rPr>
        <w:t>JUDr.,</w:t>
      </w:r>
      <w:bookmarkEnd w:id="8"/>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 xml:space="preserve">zemský </w:t>
      </w:r>
      <w:proofErr w:type="spellStart"/>
      <w:r w:rsidRPr="00663255">
        <w:rPr>
          <w:rFonts w:ascii="Century Schoolbook" w:eastAsia="Times New Roman" w:hAnsi="Century Schoolbook" w:cs="Century Schoolbook"/>
          <w:bCs/>
          <w:color w:val="000000"/>
          <w:sz w:val="20"/>
          <w:szCs w:val="14"/>
          <w:lang w:eastAsia="cs-CZ"/>
        </w:rPr>
        <w:t>odb</w:t>
      </w:r>
      <w:proofErr w:type="spellEnd"/>
      <w:r w:rsidRPr="00663255">
        <w:rPr>
          <w:rFonts w:ascii="Century Schoolbook" w:eastAsia="Times New Roman" w:hAnsi="Century Schoolbook" w:cs="Century Schoolbook"/>
          <w:bCs/>
          <w:color w:val="000000"/>
          <w:sz w:val="20"/>
          <w:szCs w:val="14"/>
          <w:lang w:eastAsia="cs-CZ"/>
        </w:rPr>
        <w:t>. přednosta v. v.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Century Schoolbook" w:eastAsia="Times New Roman" w:hAnsi="Century Schoolbook" w:cs="Century Schoolbook"/>
          <w:color w:val="000000"/>
          <w:szCs w:val="17"/>
          <w:lang w:eastAsia="cs-CZ"/>
        </w:rPr>
      </w:pPr>
      <w:bookmarkStart w:id="9" w:name="bookmark7"/>
      <w:r w:rsidRPr="00663255">
        <w:rPr>
          <w:rFonts w:ascii="Century Schoolbook" w:eastAsia="Times New Roman" w:hAnsi="Century Schoolbook" w:cs="Century Schoolbook"/>
          <w:bCs/>
          <w:color w:val="000000"/>
          <w:sz w:val="24"/>
          <w:szCs w:val="19"/>
          <w:lang w:eastAsia="cs-CZ"/>
        </w:rPr>
        <w:t xml:space="preserve">MOTEJL JIŘÍ </w:t>
      </w:r>
      <w:r w:rsidRPr="00663255">
        <w:rPr>
          <w:rFonts w:ascii="Century Schoolbook" w:eastAsia="Times New Roman" w:hAnsi="Century Schoolbook" w:cs="Century Schoolbook"/>
          <w:color w:val="000000"/>
          <w:szCs w:val="17"/>
          <w:lang w:eastAsia="cs-CZ"/>
        </w:rPr>
        <w:t>JUDr.,</w:t>
      </w:r>
      <w:bookmarkEnd w:id="9"/>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advokát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10" w:name="bookmark8"/>
      <w:r w:rsidRPr="00663255">
        <w:rPr>
          <w:rFonts w:ascii="Century Schoolbook" w:eastAsia="Times New Roman" w:hAnsi="Century Schoolbook" w:cs="Century Schoolbook"/>
          <w:bCs/>
          <w:color w:val="000000"/>
          <w:sz w:val="24"/>
          <w:szCs w:val="19"/>
          <w:lang w:eastAsia="cs-CZ"/>
        </w:rPr>
        <w:t xml:space="preserve">PEXA VÁCLAV </w:t>
      </w:r>
      <w:r w:rsidRPr="00663255">
        <w:rPr>
          <w:rFonts w:ascii="Century Schoolbook" w:eastAsia="Times New Roman" w:hAnsi="Century Schoolbook" w:cs="Century Schoolbook"/>
          <w:color w:val="000000"/>
          <w:szCs w:val="17"/>
          <w:lang w:eastAsia="cs-CZ"/>
        </w:rPr>
        <w:t>MUDr.,</w:t>
      </w:r>
      <w:bookmarkEnd w:id="10"/>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 xml:space="preserve">vrch. </w:t>
      </w:r>
      <w:proofErr w:type="spellStart"/>
      <w:r w:rsidRPr="00663255">
        <w:rPr>
          <w:rFonts w:ascii="Century Schoolbook" w:eastAsia="Times New Roman" w:hAnsi="Century Schoolbook" w:cs="Century Schoolbook"/>
          <w:bCs/>
          <w:color w:val="000000"/>
          <w:sz w:val="20"/>
          <w:szCs w:val="14"/>
          <w:lang w:eastAsia="cs-CZ"/>
        </w:rPr>
        <w:t>odb</w:t>
      </w:r>
      <w:proofErr w:type="spellEnd"/>
      <w:r w:rsidRPr="00663255">
        <w:rPr>
          <w:rFonts w:ascii="Century Schoolbook" w:eastAsia="Times New Roman" w:hAnsi="Century Schoolbook" w:cs="Century Schoolbook"/>
          <w:bCs/>
          <w:color w:val="000000"/>
          <w:sz w:val="20"/>
          <w:szCs w:val="14"/>
          <w:lang w:eastAsia="cs-CZ"/>
        </w:rPr>
        <w:t xml:space="preserve">. rada min. </w:t>
      </w:r>
      <w:proofErr w:type="spellStart"/>
      <w:r w:rsidRPr="00663255">
        <w:rPr>
          <w:rFonts w:ascii="Century Schoolbook" w:eastAsia="Times New Roman" w:hAnsi="Century Schoolbook" w:cs="Century Schoolbook"/>
          <w:bCs/>
          <w:color w:val="000000"/>
          <w:sz w:val="20"/>
          <w:szCs w:val="14"/>
          <w:lang w:eastAsia="cs-CZ"/>
        </w:rPr>
        <w:t>zdr</w:t>
      </w:r>
      <w:proofErr w:type="spellEnd"/>
      <w:r w:rsidRPr="00663255">
        <w:rPr>
          <w:rFonts w:ascii="Century Schoolbook" w:eastAsia="Times New Roman" w:hAnsi="Century Schoolbook" w:cs="Century Schoolbook"/>
          <w:bCs/>
          <w:color w:val="000000"/>
          <w:sz w:val="20"/>
          <w:szCs w:val="14"/>
          <w:lang w:eastAsia="cs-CZ"/>
        </w:rPr>
        <w:t xml:space="preserve">. a těl. </w:t>
      </w:r>
      <w:proofErr w:type="spellStart"/>
      <w:r w:rsidRPr="00663255">
        <w:rPr>
          <w:rFonts w:ascii="Century Schoolbook" w:eastAsia="Times New Roman" w:hAnsi="Century Schoolbook" w:cs="Century Schoolbook"/>
          <w:bCs/>
          <w:color w:val="000000"/>
          <w:sz w:val="20"/>
          <w:szCs w:val="14"/>
          <w:lang w:eastAsia="cs-CZ"/>
        </w:rPr>
        <w:t>vých</w:t>
      </w:r>
      <w:proofErr w:type="spellEnd"/>
      <w:r w:rsidRPr="00663255">
        <w:rPr>
          <w:rFonts w:ascii="Century Schoolbook" w:eastAsia="Times New Roman" w:hAnsi="Century Schoolbook" w:cs="Century Schoolbook"/>
          <w:bCs/>
          <w:color w:val="000000"/>
          <w:sz w:val="20"/>
          <w:szCs w:val="14"/>
          <w:lang w:eastAsia="cs-CZ"/>
        </w:rPr>
        <w:t>. v Praze,</w:t>
      </w:r>
    </w:p>
    <w:p w:rsidR="00663255" w:rsidRPr="00663255" w:rsidRDefault="00663255" w:rsidP="00307731">
      <w:pPr>
        <w:spacing w:after="0" w:line="240" w:lineRule="auto"/>
        <w:rPr>
          <w:rFonts w:ascii="Times New Roman" w:eastAsia="Times New Roman" w:hAnsi="Times New Roman"/>
          <w:sz w:val="36"/>
          <w:szCs w:val="24"/>
        </w:rPr>
      </w:pPr>
    </w:p>
    <w:p w:rsidR="00956712" w:rsidRDefault="00956712" w:rsidP="00307731">
      <w:pPr>
        <w:spacing w:after="0" w:line="240" w:lineRule="auto"/>
        <w:rPr>
          <w:rFonts w:ascii="Century Schoolbook" w:eastAsia="Times New Roman" w:hAnsi="Century Schoolbook" w:cs="Century Schoolbook"/>
          <w:bCs/>
          <w:color w:val="000000"/>
          <w:sz w:val="24"/>
          <w:szCs w:val="19"/>
          <w:lang w:eastAsia="cs-CZ"/>
        </w:rPr>
      </w:pPr>
      <w:bookmarkStart w:id="11" w:name="bookmark9"/>
    </w:p>
    <w:p w:rsidR="00307731" w:rsidRPr="00663255" w:rsidRDefault="00307731" w:rsidP="00307731">
      <w:pPr>
        <w:spacing w:after="0" w:line="240" w:lineRule="auto"/>
        <w:rPr>
          <w:rFonts w:ascii="Times New Roman" w:eastAsia="Times New Roman" w:hAnsi="Times New Roman"/>
          <w:sz w:val="36"/>
          <w:szCs w:val="24"/>
        </w:rPr>
      </w:pPr>
      <w:r w:rsidRPr="00663255">
        <w:rPr>
          <w:rFonts w:ascii="Century Schoolbook" w:eastAsia="Times New Roman" w:hAnsi="Century Schoolbook" w:cs="Century Schoolbook"/>
          <w:bCs/>
          <w:color w:val="000000"/>
          <w:sz w:val="24"/>
          <w:szCs w:val="19"/>
          <w:lang w:eastAsia="cs-CZ"/>
        </w:rPr>
        <w:lastRenderedPageBreak/>
        <w:t xml:space="preserve">POSPÍŠIL VILEM </w:t>
      </w:r>
      <w:proofErr w:type="spellStart"/>
      <w:r w:rsidRPr="00663255">
        <w:rPr>
          <w:rFonts w:ascii="Century Schoolbook" w:eastAsia="Times New Roman" w:hAnsi="Century Schoolbook" w:cs="Century Schoolbook"/>
          <w:bCs/>
          <w:color w:val="000000"/>
          <w:sz w:val="24"/>
          <w:szCs w:val="19"/>
          <w:lang w:eastAsia="cs-CZ"/>
        </w:rPr>
        <w:t>JUDr</w:t>
      </w:r>
      <w:proofErr w:type="spellEnd"/>
      <w:r w:rsidRPr="00663255">
        <w:rPr>
          <w:rFonts w:ascii="Century Schoolbook" w:eastAsia="Times New Roman" w:hAnsi="Century Schoolbook" w:cs="Century Schoolbook"/>
          <w:bCs/>
          <w:color w:val="000000"/>
          <w:sz w:val="24"/>
          <w:szCs w:val="19"/>
          <w:lang w:eastAsia="cs-CZ"/>
        </w:rPr>
        <w:t>„</w:t>
      </w:r>
      <w:bookmarkEnd w:id="11"/>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guvernér Národní banky čs.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12" w:name="bookmark10"/>
      <w:r w:rsidRPr="00663255">
        <w:rPr>
          <w:rFonts w:ascii="Century Schoolbook" w:eastAsia="Times New Roman" w:hAnsi="Century Schoolbook" w:cs="Century Schoolbook"/>
          <w:bCs/>
          <w:color w:val="000000"/>
          <w:sz w:val="24"/>
          <w:szCs w:val="19"/>
          <w:lang w:eastAsia="cs-CZ"/>
        </w:rPr>
        <w:t>RŮŽIČKA ANTONÍN,</w:t>
      </w:r>
      <w:bookmarkEnd w:id="12"/>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předseda Podpůrného spolku samostatných slepců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13" w:name="bookmark11"/>
      <w:r w:rsidRPr="00663255">
        <w:rPr>
          <w:rFonts w:ascii="Century Schoolbook" w:eastAsia="Times New Roman" w:hAnsi="Century Schoolbook" w:cs="Century Schoolbook"/>
          <w:bCs/>
          <w:color w:val="000000"/>
          <w:sz w:val="24"/>
          <w:szCs w:val="19"/>
          <w:lang w:eastAsia="cs-CZ"/>
        </w:rPr>
        <w:t>SVOBODA FRANTIŠEK X.,</w:t>
      </w:r>
      <w:bookmarkEnd w:id="13"/>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spisovatel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14" w:name="bookmark12"/>
      <w:r w:rsidRPr="00663255">
        <w:rPr>
          <w:rFonts w:ascii="Century Schoolbook" w:eastAsia="Times New Roman" w:hAnsi="Century Schoolbook" w:cs="Century Schoolbook"/>
          <w:bCs/>
          <w:color w:val="000000"/>
          <w:sz w:val="24"/>
          <w:szCs w:val="19"/>
          <w:lang w:eastAsia="cs-CZ"/>
        </w:rPr>
        <w:t>ŠUSTERA OLDŘICH,</w:t>
      </w:r>
      <w:bookmarkEnd w:id="14"/>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vrchní účetní rada zem. úřadu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15" w:name="bookmark13"/>
      <w:r w:rsidRPr="00663255">
        <w:rPr>
          <w:rFonts w:ascii="Century Schoolbook" w:eastAsia="Times New Roman" w:hAnsi="Century Schoolbook" w:cs="Century Schoolbook"/>
          <w:bCs/>
          <w:color w:val="000000"/>
          <w:sz w:val="24"/>
          <w:szCs w:val="19"/>
          <w:lang w:eastAsia="cs-CZ"/>
        </w:rPr>
        <w:t>TŘÍSKA ALOIS,</w:t>
      </w:r>
      <w:bookmarkEnd w:id="15"/>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ředitel Klárova ústavu slepců v Praze,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r w:rsidRPr="00663255">
        <w:rPr>
          <w:rFonts w:ascii="Century Schoolbook" w:eastAsia="Times New Roman" w:hAnsi="Century Schoolbook" w:cs="Century Schoolbook"/>
          <w:color w:val="000000"/>
          <w:szCs w:val="17"/>
          <w:lang w:eastAsia="cs-CZ"/>
        </w:rPr>
        <w:t>TŮMA ANTONÍN JUDr.,</w:t>
      </w:r>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 xml:space="preserve">sekční šéf </w:t>
      </w:r>
      <w:proofErr w:type="spellStart"/>
      <w:r w:rsidRPr="00663255">
        <w:rPr>
          <w:rFonts w:ascii="Century Schoolbook" w:eastAsia="Times New Roman" w:hAnsi="Century Schoolbook" w:cs="Century Schoolbook"/>
          <w:bCs/>
          <w:color w:val="000000"/>
          <w:sz w:val="20"/>
          <w:szCs w:val="14"/>
          <w:lang w:eastAsia="cs-CZ"/>
        </w:rPr>
        <w:t>minist</w:t>
      </w:r>
      <w:proofErr w:type="spellEnd"/>
      <w:r w:rsidRPr="00663255">
        <w:rPr>
          <w:rFonts w:ascii="Century Schoolbook" w:eastAsia="Times New Roman" w:hAnsi="Century Schoolbook" w:cs="Century Schoolbook"/>
          <w:bCs/>
          <w:color w:val="000000"/>
          <w:sz w:val="20"/>
          <w:szCs w:val="14"/>
          <w:lang w:eastAsia="cs-CZ"/>
        </w:rPr>
        <w:t xml:space="preserve">. sociální péče v Praze, jako zástupce </w:t>
      </w:r>
      <w:proofErr w:type="spellStart"/>
      <w:r w:rsidRPr="00663255">
        <w:rPr>
          <w:rFonts w:ascii="Century Schoolbook" w:eastAsia="Times New Roman" w:hAnsi="Century Schoolbook" w:cs="Century Schoolbook"/>
          <w:bCs/>
          <w:color w:val="000000"/>
          <w:sz w:val="20"/>
          <w:szCs w:val="14"/>
          <w:lang w:eastAsia="cs-CZ"/>
        </w:rPr>
        <w:t>minist</w:t>
      </w:r>
      <w:proofErr w:type="spellEnd"/>
      <w:r w:rsidRPr="00663255">
        <w:rPr>
          <w:rFonts w:ascii="Century Schoolbook" w:eastAsia="Times New Roman" w:hAnsi="Century Schoolbook" w:cs="Century Schoolbook"/>
          <w:bCs/>
          <w:color w:val="000000"/>
          <w:sz w:val="20"/>
          <w:szCs w:val="14"/>
          <w:lang w:eastAsia="cs-CZ"/>
        </w:rPr>
        <w:t xml:space="preserve">. </w:t>
      </w:r>
      <w:proofErr w:type="spellStart"/>
      <w:r w:rsidRPr="00663255">
        <w:rPr>
          <w:rFonts w:ascii="Century Schoolbook" w:eastAsia="Times New Roman" w:hAnsi="Century Schoolbook" w:cs="Century Schoolbook"/>
          <w:bCs/>
          <w:color w:val="000000"/>
          <w:sz w:val="20"/>
          <w:szCs w:val="14"/>
          <w:lang w:eastAsia="cs-CZ"/>
        </w:rPr>
        <w:t>soc</w:t>
      </w:r>
      <w:proofErr w:type="spellEnd"/>
      <w:r w:rsidRPr="00663255">
        <w:rPr>
          <w:rFonts w:ascii="Century Schoolbook" w:eastAsia="Times New Roman" w:hAnsi="Century Schoolbook" w:cs="Century Schoolbook"/>
          <w:bCs/>
          <w:color w:val="000000"/>
          <w:sz w:val="20"/>
          <w:szCs w:val="14"/>
          <w:lang w:eastAsia="cs-CZ"/>
        </w:rPr>
        <w:t>. péče,</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bookmarkStart w:id="16" w:name="bookmark14"/>
      <w:r w:rsidRPr="00663255">
        <w:rPr>
          <w:rFonts w:ascii="Century Schoolbook" w:eastAsia="Times New Roman" w:hAnsi="Century Schoolbook" w:cs="Century Schoolbook"/>
          <w:color w:val="000000"/>
          <w:szCs w:val="17"/>
          <w:lang w:eastAsia="cs-CZ"/>
        </w:rPr>
        <w:t>WIDEMANN JAN,</w:t>
      </w:r>
      <w:bookmarkEnd w:id="16"/>
    </w:p>
    <w:p w:rsidR="00307731" w:rsidRPr="00663255" w:rsidRDefault="00307731" w:rsidP="00307731">
      <w:pPr>
        <w:spacing w:after="0" w:line="240" w:lineRule="auto"/>
        <w:rPr>
          <w:rFonts w:ascii="Century Schoolbook" w:eastAsia="Times New Roman" w:hAnsi="Century Schoolbook" w:cs="Century Schoolbook"/>
          <w:bCs/>
          <w:color w:val="000000"/>
          <w:sz w:val="20"/>
          <w:szCs w:val="14"/>
          <w:lang w:eastAsia="cs-CZ"/>
        </w:rPr>
      </w:pPr>
      <w:r w:rsidRPr="00663255">
        <w:rPr>
          <w:rFonts w:ascii="Century Schoolbook" w:eastAsia="Times New Roman" w:hAnsi="Century Schoolbook" w:cs="Century Schoolbook"/>
          <w:bCs/>
          <w:color w:val="000000"/>
          <w:sz w:val="20"/>
          <w:szCs w:val="14"/>
          <w:lang w:eastAsia="cs-CZ"/>
        </w:rPr>
        <w:t xml:space="preserve">účetní tajemník v Praze, jako </w:t>
      </w:r>
      <w:proofErr w:type="spellStart"/>
      <w:r w:rsidRPr="00663255">
        <w:rPr>
          <w:rFonts w:ascii="Century Schoolbook" w:eastAsia="Times New Roman" w:hAnsi="Century Schoolbook" w:cs="Century Schoolbook"/>
          <w:bCs/>
          <w:color w:val="000000"/>
          <w:sz w:val="20"/>
          <w:szCs w:val="14"/>
          <w:lang w:eastAsia="cs-CZ"/>
        </w:rPr>
        <w:t>úč</w:t>
      </w:r>
      <w:proofErr w:type="spellEnd"/>
      <w:r w:rsidRPr="00663255">
        <w:rPr>
          <w:rFonts w:ascii="Century Schoolbook" w:eastAsia="Times New Roman" w:hAnsi="Century Schoolbook" w:cs="Century Schoolbook"/>
          <w:bCs/>
          <w:color w:val="000000"/>
          <w:sz w:val="20"/>
          <w:szCs w:val="14"/>
          <w:lang w:eastAsia="cs-CZ"/>
        </w:rPr>
        <w:t xml:space="preserve">. znalec </w:t>
      </w:r>
      <w:proofErr w:type="spellStart"/>
      <w:r w:rsidRPr="00663255">
        <w:rPr>
          <w:rFonts w:ascii="Century Schoolbook" w:eastAsia="Times New Roman" w:hAnsi="Century Schoolbook" w:cs="Century Schoolbook"/>
          <w:bCs/>
          <w:color w:val="000000"/>
          <w:sz w:val="20"/>
          <w:szCs w:val="14"/>
          <w:lang w:eastAsia="cs-CZ"/>
        </w:rPr>
        <w:t>zemsk</w:t>
      </w:r>
      <w:proofErr w:type="spellEnd"/>
      <w:r w:rsidRPr="00663255">
        <w:rPr>
          <w:rFonts w:ascii="Century Schoolbook" w:eastAsia="Times New Roman" w:hAnsi="Century Schoolbook" w:cs="Century Schoolbook"/>
          <w:bCs/>
          <w:color w:val="000000"/>
          <w:sz w:val="20"/>
          <w:szCs w:val="14"/>
          <w:lang w:eastAsia="cs-CZ"/>
        </w:rPr>
        <w:t>. úřadu (s hlasem poradním),</w:t>
      </w:r>
    </w:p>
    <w:p w:rsidR="00663255" w:rsidRPr="00663255" w:rsidRDefault="00663255" w:rsidP="00307731">
      <w:pPr>
        <w:spacing w:after="0" w:line="240" w:lineRule="auto"/>
        <w:rPr>
          <w:rFonts w:ascii="Times New Roman" w:eastAsia="Times New Roman" w:hAnsi="Times New Roman"/>
          <w:sz w:val="36"/>
          <w:szCs w:val="24"/>
        </w:rPr>
      </w:pPr>
    </w:p>
    <w:p w:rsidR="00307731" w:rsidRPr="00663255" w:rsidRDefault="00307731" w:rsidP="00307731">
      <w:pPr>
        <w:spacing w:after="0" w:line="240" w:lineRule="auto"/>
        <w:rPr>
          <w:rFonts w:ascii="Times New Roman" w:eastAsia="Times New Roman" w:hAnsi="Times New Roman"/>
          <w:sz w:val="36"/>
          <w:szCs w:val="24"/>
        </w:rPr>
      </w:pPr>
      <w:r w:rsidRPr="00663255">
        <w:rPr>
          <w:rFonts w:ascii="Century Schoolbook" w:eastAsia="Times New Roman" w:hAnsi="Century Schoolbook" w:cs="Century Schoolbook"/>
          <w:color w:val="000000"/>
          <w:szCs w:val="17"/>
          <w:lang w:eastAsia="cs-CZ"/>
        </w:rPr>
        <w:t xml:space="preserve">ZENKL PETR </w:t>
      </w:r>
      <w:proofErr w:type="spellStart"/>
      <w:r w:rsidRPr="00663255">
        <w:rPr>
          <w:rFonts w:ascii="Century Schoolbook" w:eastAsia="Times New Roman" w:hAnsi="Century Schoolbook" w:cs="Century Schoolbook"/>
          <w:color w:val="000000"/>
          <w:szCs w:val="17"/>
          <w:lang w:eastAsia="cs-CZ"/>
        </w:rPr>
        <w:t>Ph</w:t>
      </w:r>
      <w:proofErr w:type="spellEnd"/>
      <w:r w:rsidRPr="00663255">
        <w:rPr>
          <w:rFonts w:ascii="Century Schoolbook" w:eastAsia="Times New Roman" w:hAnsi="Century Schoolbook" w:cs="Century Schoolbook"/>
          <w:color w:val="000000"/>
          <w:szCs w:val="17"/>
          <w:lang w:eastAsia="cs-CZ"/>
        </w:rPr>
        <w:t>. Dr.,</w:t>
      </w:r>
    </w:p>
    <w:p w:rsidR="00307731" w:rsidRPr="00663255" w:rsidRDefault="00307731" w:rsidP="00307731">
      <w:pPr>
        <w:spacing w:after="0" w:line="240" w:lineRule="auto"/>
        <w:rPr>
          <w:rFonts w:ascii="Times New Roman" w:eastAsia="Times New Roman" w:hAnsi="Times New Roman"/>
          <w:sz w:val="36"/>
          <w:szCs w:val="24"/>
        </w:rPr>
      </w:pPr>
      <w:r w:rsidRPr="00663255">
        <w:rPr>
          <w:rFonts w:ascii="Century Schoolbook" w:eastAsia="Times New Roman" w:hAnsi="Century Schoolbook" w:cs="Century Schoolbook"/>
          <w:bCs/>
          <w:color w:val="000000"/>
          <w:sz w:val="20"/>
          <w:szCs w:val="14"/>
          <w:lang w:eastAsia="cs-CZ"/>
        </w:rPr>
        <w:t xml:space="preserve">ředitel </w:t>
      </w:r>
      <w:proofErr w:type="spellStart"/>
      <w:r w:rsidRPr="00663255">
        <w:rPr>
          <w:rFonts w:ascii="Century Schoolbook" w:eastAsia="Times New Roman" w:hAnsi="Century Schoolbook" w:cs="Century Schoolbook"/>
          <w:bCs/>
          <w:color w:val="000000"/>
          <w:sz w:val="20"/>
          <w:szCs w:val="14"/>
          <w:lang w:eastAsia="cs-CZ"/>
        </w:rPr>
        <w:t>Ústř</w:t>
      </w:r>
      <w:proofErr w:type="spellEnd"/>
      <w:r w:rsidRPr="00663255">
        <w:rPr>
          <w:rFonts w:ascii="Century Schoolbook" w:eastAsia="Times New Roman" w:hAnsi="Century Schoolbook" w:cs="Century Schoolbook"/>
          <w:bCs/>
          <w:color w:val="000000"/>
          <w:sz w:val="20"/>
          <w:szCs w:val="14"/>
          <w:lang w:eastAsia="cs-CZ"/>
        </w:rPr>
        <w:t>. sociální pojišťovny v Praze.</w:t>
      </w:r>
    </w:p>
    <w:p w:rsidR="00663255" w:rsidRPr="00663255" w:rsidRDefault="00663255" w:rsidP="00970348">
      <w:pPr>
        <w:jc w:val="center"/>
        <w:rPr>
          <w:rFonts w:ascii="Times New Roman" w:hAnsi="Times New Roman"/>
          <w:bCs/>
          <w:sz w:val="28"/>
        </w:rPr>
        <w:sectPr w:rsidR="00663255" w:rsidRPr="00663255" w:rsidSect="00663255">
          <w:type w:val="continuous"/>
          <w:pgSz w:w="11906" w:h="16838"/>
          <w:pgMar w:top="1417" w:right="1417" w:bottom="1417" w:left="1417" w:header="708" w:footer="708" w:gutter="0"/>
          <w:cols w:num="2" w:space="708"/>
          <w:docGrid w:linePitch="360"/>
        </w:sectPr>
      </w:pPr>
    </w:p>
    <w:p w:rsidR="00EC695E" w:rsidRPr="00EC695E" w:rsidRDefault="00EC695E" w:rsidP="00970348">
      <w:pPr>
        <w:jc w:val="center"/>
        <w:rPr>
          <w:rFonts w:ascii="Times New Roman" w:hAnsi="Times New Roman"/>
          <w:b/>
          <w:bCs/>
        </w:rPr>
      </w:pPr>
    </w:p>
    <w:p w:rsidR="00066A4D" w:rsidRDefault="00066A4D">
      <w:pPr>
        <w:spacing w:after="0" w:line="240" w:lineRule="auto"/>
        <w:rPr>
          <w:rFonts w:ascii="Times New Roman" w:hAnsi="Times New Roman"/>
          <w:b/>
          <w:bCs/>
        </w:rPr>
      </w:pPr>
      <w:r>
        <w:rPr>
          <w:rFonts w:ascii="Times New Roman" w:hAnsi="Times New Roman"/>
          <w:b/>
          <w:bCs/>
        </w:rPr>
        <w:br w:type="page"/>
      </w:r>
    </w:p>
    <w:p w:rsidR="00066A4D" w:rsidRPr="00663255" w:rsidRDefault="00E051C9"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r>
        <w:rPr>
          <w:rFonts w:ascii="Century Schoolbook" w:eastAsia="Times New Roman" w:hAnsi="Century Schoolbook" w:cs="Century Schoolbook"/>
          <w:b/>
          <w:bCs/>
          <w:color w:val="000000"/>
          <w:spacing w:val="30"/>
          <w:sz w:val="32"/>
          <w:szCs w:val="26"/>
          <w:lang w:eastAsia="cs-CZ"/>
        </w:rPr>
        <w:lastRenderedPageBreak/>
        <w:t>Prof. MUDr. ROMA</w:t>
      </w:r>
      <w:bookmarkStart w:id="17" w:name="_GoBack"/>
      <w:bookmarkEnd w:id="17"/>
      <w:r w:rsidR="00066A4D" w:rsidRPr="00663255">
        <w:rPr>
          <w:rFonts w:ascii="Century Schoolbook" w:eastAsia="Times New Roman" w:hAnsi="Century Schoolbook" w:cs="Century Schoolbook"/>
          <w:b/>
          <w:bCs/>
          <w:color w:val="000000"/>
          <w:spacing w:val="30"/>
          <w:sz w:val="32"/>
          <w:szCs w:val="26"/>
          <w:lang w:eastAsia="cs-CZ"/>
        </w:rPr>
        <w:t>N KADLICKÝ,</w:t>
      </w:r>
    </w:p>
    <w:p w:rsidR="00066A4D" w:rsidRDefault="00066A4D" w:rsidP="00663255">
      <w:pPr>
        <w:spacing w:after="0" w:line="240" w:lineRule="auto"/>
        <w:jc w:val="center"/>
        <w:rPr>
          <w:rFonts w:ascii="Century Schoolbook" w:eastAsia="Times New Roman" w:hAnsi="Century Schoolbook" w:cs="Century Schoolbook"/>
          <w:color w:val="000000"/>
          <w:sz w:val="24"/>
          <w:szCs w:val="15"/>
          <w:lang w:eastAsia="cs-CZ"/>
        </w:rPr>
      </w:pPr>
      <w:r w:rsidRPr="00663255">
        <w:rPr>
          <w:rFonts w:ascii="Century Schoolbook" w:eastAsia="Times New Roman" w:hAnsi="Century Schoolbook" w:cs="Century Schoolbook"/>
          <w:color w:val="000000"/>
          <w:sz w:val="24"/>
          <w:szCs w:val="15"/>
          <w:lang w:eastAsia="cs-CZ"/>
        </w:rPr>
        <w:t>přednosta české oční kliniky v Praze, předseda ředitelstva Klárova ústavu slepců.</w:t>
      </w:r>
    </w:p>
    <w:p w:rsidR="00663255" w:rsidRPr="00663255" w:rsidRDefault="00663255" w:rsidP="00663255">
      <w:pPr>
        <w:spacing w:after="0" w:line="240" w:lineRule="auto"/>
        <w:jc w:val="center"/>
        <w:rPr>
          <w:rFonts w:ascii="Century Schoolbook" w:eastAsia="Times New Roman" w:hAnsi="Century Schoolbook" w:cs="Century Schoolbook"/>
          <w:color w:val="000000"/>
          <w:sz w:val="24"/>
          <w:szCs w:val="15"/>
          <w:lang w:eastAsia="cs-CZ"/>
        </w:rPr>
      </w:pPr>
    </w:p>
    <w:p w:rsidR="00066A4D" w:rsidRPr="00663255" w:rsidRDefault="00663255" w:rsidP="00061800">
      <w:pPr>
        <w:spacing w:after="0" w:line="240" w:lineRule="auto"/>
        <w:jc w:val="both"/>
        <w:rPr>
          <w:rFonts w:ascii="Times New Roman" w:eastAsia="Times New Roman" w:hAnsi="Times New Roman"/>
          <w:sz w:val="24"/>
          <w:szCs w:val="24"/>
        </w:rPr>
      </w:pPr>
      <w:r w:rsidRPr="00663255">
        <w:rPr>
          <w:noProof/>
          <w:sz w:val="24"/>
          <w:szCs w:val="24"/>
          <w:lang w:eastAsia="cs-CZ"/>
        </w:rPr>
        <w:drawing>
          <wp:anchor distT="0" distB="0" distL="114300" distR="114300" simplePos="0" relativeHeight="251658240" behindDoc="0" locked="0" layoutInCell="1" allowOverlap="1">
            <wp:simplePos x="0" y="0"/>
            <wp:positionH relativeFrom="margin">
              <wp:align>left</wp:align>
            </wp:positionH>
            <wp:positionV relativeFrom="paragraph">
              <wp:posOffset>13335</wp:posOffset>
            </wp:positionV>
            <wp:extent cx="3095625" cy="3952875"/>
            <wp:effectExtent l="19050" t="0" r="9525" b="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lum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985"/>
                    <a:stretch>
                      <a:fillRect/>
                    </a:stretch>
                  </pic:blipFill>
                  <pic:spPr>
                    <a:xfrm>
                      <a:off x="0" y="0"/>
                      <a:ext cx="3095625" cy="3952875"/>
                    </a:xfrm>
                    <a:prstGeom prst="rect">
                      <a:avLst/>
                    </a:prstGeom>
                  </pic:spPr>
                </pic:pic>
              </a:graphicData>
            </a:graphic>
          </wp:anchor>
        </w:drawing>
      </w:r>
      <w:r w:rsidR="00066A4D" w:rsidRPr="00663255">
        <w:rPr>
          <w:rFonts w:ascii="Century Schoolbook" w:eastAsia="Times New Roman" w:hAnsi="Century Schoolbook" w:cs="Century Schoolbook"/>
          <w:color w:val="000000"/>
          <w:sz w:val="24"/>
          <w:szCs w:val="24"/>
          <w:lang w:eastAsia="cs-CZ"/>
        </w:rPr>
        <w:t xml:space="preserve">Prof. Dr. Roman </w:t>
      </w:r>
      <w:proofErr w:type="spellStart"/>
      <w:r w:rsidR="00066A4D" w:rsidRPr="00663255">
        <w:rPr>
          <w:rFonts w:ascii="Century Schoolbook" w:eastAsia="Times New Roman" w:hAnsi="Century Schoolbook" w:cs="Century Schoolbook"/>
          <w:color w:val="000000"/>
          <w:sz w:val="24"/>
          <w:szCs w:val="24"/>
          <w:lang w:eastAsia="cs-CZ"/>
        </w:rPr>
        <w:t>Kadlický</w:t>
      </w:r>
      <w:proofErr w:type="spellEnd"/>
      <w:r w:rsidR="00066A4D" w:rsidRPr="00663255">
        <w:rPr>
          <w:rFonts w:ascii="Century Schoolbook" w:eastAsia="Times New Roman" w:hAnsi="Century Schoolbook" w:cs="Century Schoolbook"/>
          <w:color w:val="000000"/>
          <w:sz w:val="24"/>
          <w:szCs w:val="24"/>
          <w:lang w:eastAsia="cs-CZ"/>
        </w:rPr>
        <w:t xml:space="preserve"> pochází ze staré české lékařské rodiny. Narodil se v </w:t>
      </w:r>
      <w:proofErr w:type="spellStart"/>
      <w:r w:rsidR="00066A4D" w:rsidRPr="00663255">
        <w:rPr>
          <w:rFonts w:ascii="Century Schoolbook" w:eastAsia="Times New Roman" w:hAnsi="Century Schoolbook" w:cs="Century Schoolbook"/>
          <w:color w:val="000000"/>
          <w:sz w:val="24"/>
          <w:szCs w:val="24"/>
          <w:lang w:eastAsia="cs-CZ"/>
        </w:rPr>
        <w:t>Brozanech</w:t>
      </w:r>
      <w:proofErr w:type="spellEnd"/>
      <w:r w:rsidR="00066A4D" w:rsidRPr="00663255">
        <w:rPr>
          <w:rFonts w:ascii="Century Schoolbook" w:eastAsia="Times New Roman" w:hAnsi="Century Schoolbook" w:cs="Century Schoolbook"/>
          <w:color w:val="000000"/>
          <w:sz w:val="24"/>
          <w:szCs w:val="24"/>
          <w:lang w:eastAsia="cs-CZ"/>
        </w:rPr>
        <w:t xml:space="preserve"> v Čechách r. 1879. Středoškolská studia konal v Litoměřicích, kde r. 1899 maturoval. </w:t>
      </w:r>
      <w:proofErr w:type="spellStart"/>
      <w:r w:rsidR="00066A4D" w:rsidRPr="00663255">
        <w:rPr>
          <w:rFonts w:ascii="Century Schoolbook" w:eastAsia="Times New Roman" w:hAnsi="Century Schoolbook" w:cs="Century Schoolbook"/>
          <w:color w:val="000000"/>
          <w:sz w:val="24"/>
          <w:szCs w:val="24"/>
          <w:lang w:eastAsia="cs-CZ"/>
        </w:rPr>
        <w:t>Medicinu</w:t>
      </w:r>
      <w:proofErr w:type="spellEnd"/>
      <w:r w:rsidR="00066A4D" w:rsidRPr="00663255">
        <w:rPr>
          <w:rFonts w:ascii="Century Schoolbook" w:eastAsia="Times New Roman" w:hAnsi="Century Schoolbook" w:cs="Century Schoolbook"/>
          <w:color w:val="000000"/>
          <w:sz w:val="24"/>
          <w:szCs w:val="24"/>
          <w:lang w:eastAsia="cs-CZ"/>
        </w:rPr>
        <w:t xml:space="preserve"> stu</w:t>
      </w:r>
      <w:r w:rsidR="00066A4D" w:rsidRPr="00663255">
        <w:rPr>
          <w:rFonts w:ascii="Century Schoolbook" w:eastAsia="Times New Roman" w:hAnsi="Century Schoolbook" w:cs="Century Schoolbook"/>
          <w:color w:val="000000"/>
          <w:sz w:val="24"/>
          <w:szCs w:val="24"/>
          <w:lang w:eastAsia="cs-CZ"/>
        </w:rPr>
        <w:softHyphen/>
        <w:t>doval na české lékařské fakultě university Karlovy v Praze.</w:t>
      </w:r>
    </w:p>
    <w:p w:rsidR="00066A4D" w:rsidRPr="00663255" w:rsidRDefault="00066A4D" w:rsidP="00061800">
      <w:pPr>
        <w:spacing w:after="0" w:line="240" w:lineRule="auto"/>
        <w:jc w:val="both"/>
        <w:rPr>
          <w:rFonts w:ascii="Times New Roman" w:eastAsia="Times New Roman" w:hAnsi="Times New Roman"/>
          <w:sz w:val="24"/>
          <w:szCs w:val="24"/>
        </w:rPr>
      </w:pPr>
      <w:r w:rsidRPr="00663255">
        <w:rPr>
          <w:rFonts w:ascii="Century Schoolbook" w:eastAsia="Times New Roman" w:hAnsi="Century Schoolbook" w:cs="Century Schoolbook"/>
          <w:color w:val="000000"/>
          <w:sz w:val="24"/>
          <w:szCs w:val="24"/>
          <w:lang w:eastAsia="cs-CZ"/>
        </w:rPr>
        <w:t xml:space="preserve">Po promoci roku 1905 externoval rok na klinikách ušní a interní a roku 1906 vstoupil na českou oční kliniku prof. Dra </w:t>
      </w:r>
      <w:proofErr w:type="spellStart"/>
      <w:r w:rsidRPr="00663255">
        <w:rPr>
          <w:rFonts w:ascii="Century Schoolbook" w:eastAsia="Times New Roman" w:hAnsi="Century Schoolbook" w:cs="Century Schoolbook"/>
          <w:color w:val="000000"/>
          <w:sz w:val="24"/>
          <w:szCs w:val="24"/>
          <w:lang w:eastAsia="cs-CZ"/>
        </w:rPr>
        <w:t>Deyla</w:t>
      </w:r>
      <w:proofErr w:type="spellEnd"/>
      <w:r w:rsidRPr="00663255">
        <w:rPr>
          <w:rFonts w:ascii="Century Schoolbook" w:eastAsia="Times New Roman" w:hAnsi="Century Schoolbook" w:cs="Century Schoolbook"/>
          <w:color w:val="000000"/>
          <w:sz w:val="24"/>
          <w:szCs w:val="24"/>
          <w:lang w:eastAsia="cs-CZ"/>
        </w:rPr>
        <w:t>. Po třech semestrech stal se sekundářem očního oddělení a roku 1908 byl jmenován kli</w:t>
      </w:r>
      <w:r w:rsidRPr="00663255">
        <w:rPr>
          <w:rFonts w:ascii="Century Schoolbook" w:eastAsia="Times New Roman" w:hAnsi="Century Schoolbook" w:cs="Century Schoolbook"/>
          <w:color w:val="000000"/>
          <w:sz w:val="24"/>
          <w:szCs w:val="24"/>
          <w:lang w:eastAsia="cs-CZ"/>
        </w:rPr>
        <w:softHyphen/>
        <w:t>nickým asistentem, ve kteréžto funkci zůstává až do své habilitace roku 1919.</w:t>
      </w:r>
    </w:p>
    <w:p w:rsidR="00066A4D" w:rsidRPr="00663255" w:rsidRDefault="00066A4D" w:rsidP="00061800">
      <w:pPr>
        <w:spacing w:after="0" w:line="240" w:lineRule="auto"/>
        <w:jc w:val="both"/>
        <w:rPr>
          <w:rFonts w:ascii="Times New Roman" w:eastAsia="Times New Roman" w:hAnsi="Times New Roman"/>
          <w:sz w:val="24"/>
          <w:szCs w:val="24"/>
        </w:rPr>
      </w:pPr>
      <w:r w:rsidRPr="00663255">
        <w:rPr>
          <w:rFonts w:ascii="Century Schoolbook" w:eastAsia="Times New Roman" w:hAnsi="Century Schoolbook" w:cs="Century Schoolbook"/>
          <w:color w:val="000000"/>
          <w:sz w:val="24"/>
          <w:szCs w:val="24"/>
          <w:lang w:eastAsia="cs-CZ"/>
        </w:rPr>
        <w:t xml:space="preserve">V této době vykonal řadu vědeckých cest do ciziny, zvláště do Londýna, Curychu, Bernu, </w:t>
      </w:r>
      <w:proofErr w:type="spellStart"/>
      <w:r w:rsidRPr="00663255">
        <w:rPr>
          <w:rFonts w:ascii="Century Schoolbook" w:eastAsia="Times New Roman" w:hAnsi="Century Schoolbook" w:cs="Century Schoolbook"/>
          <w:color w:val="000000"/>
          <w:sz w:val="24"/>
          <w:szCs w:val="24"/>
          <w:lang w:eastAsia="cs-CZ"/>
        </w:rPr>
        <w:t>Kristianie</w:t>
      </w:r>
      <w:proofErr w:type="spellEnd"/>
      <w:r w:rsidRPr="00663255">
        <w:rPr>
          <w:rFonts w:ascii="Century Schoolbook" w:eastAsia="Times New Roman" w:hAnsi="Century Schoolbook" w:cs="Century Schoolbook"/>
          <w:color w:val="000000"/>
          <w:sz w:val="24"/>
          <w:szCs w:val="24"/>
          <w:lang w:eastAsia="cs-CZ"/>
        </w:rPr>
        <w:t>, Bergenu, Berlína, Hamburku a do Říma.</w:t>
      </w:r>
    </w:p>
    <w:p w:rsidR="00066A4D" w:rsidRPr="00663255" w:rsidRDefault="00416E05" w:rsidP="00061800">
      <w:pPr>
        <w:spacing w:after="0" w:line="240" w:lineRule="auto"/>
        <w:jc w:val="both"/>
        <w:rPr>
          <w:rFonts w:ascii="Times New Roman" w:eastAsia="Times New Roman" w:hAnsi="Times New Roman"/>
          <w:sz w:val="24"/>
          <w:szCs w:val="24"/>
        </w:rPr>
      </w:pPr>
      <w:r w:rsidRPr="00416E05">
        <w:rPr>
          <w:noProof/>
          <w:sz w:val="24"/>
          <w:szCs w:val="24"/>
          <w:lang w:val="en-US"/>
        </w:rPr>
        <w:pict>
          <v:shapetype id="_x0000_t202" coordsize="21600,21600" o:spt="202" path="m,l,21600r21600,l21600,xe">
            <v:stroke joinstyle="miter"/>
            <v:path gradientshapeok="t" o:connecttype="rect"/>
          </v:shapetype>
          <v:shape id="Textové pole 5" o:spid="_x0000_s1026" type="#_x0000_t202" style="position:absolute;left:0;text-align:left;margin-left:1.15pt;margin-top:.2pt;width:250.5pt;height:.05pt;z-index:2516602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" stroked="f">
            <v:textbox style="mso-fit-shape-to-text:t" inset="0,0,0,0">
              <w:txbxContent>
                <w:p w:rsidR="00066A4D" w:rsidRPr="00663255" w:rsidRDefault="00066A4D" w:rsidP="00066A4D">
                  <w:pPr>
                    <w:pStyle w:val="Titulek"/>
                    <w:jc w:val="center"/>
                    <w:rPr>
                      <w:noProof/>
                      <w:sz w:val="24"/>
                    </w:rPr>
                  </w:pPr>
                  <w:r w:rsidRPr="00663255">
                    <w:rPr>
                      <w:sz w:val="24"/>
                    </w:rPr>
                    <w:t xml:space="preserve">Prof. MUDr. Roman </w:t>
                  </w:r>
                  <w:proofErr w:type="spellStart"/>
                  <w:r w:rsidRPr="00663255">
                    <w:rPr>
                      <w:sz w:val="24"/>
                    </w:rPr>
                    <w:t>Kadlický</w:t>
                  </w:r>
                  <w:proofErr w:type="spellEnd"/>
                  <w:r w:rsidRPr="00663255">
                    <w:rPr>
                      <w:sz w:val="24"/>
                    </w:rPr>
                    <w:t>.</w:t>
                  </w:r>
                </w:p>
              </w:txbxContent>
            </v:textbox>
            <w10:wrap type="square"/>
          </v:shape>
        </w:pict>
      </w:r>
      <w:r w:rsidR="00066A4D" w:rsidRPr="00663255">
        <w:rPr>
          <w:rFonts w:ascii="Century Schoolbook" w:eastAsia="Times New Roman" w:hAnsi="Century Schoolbook" w:cs="Century Schoolbook"/>
          <w:color w:val="000000"/>
          <w:sz w:val="24"/>
          <w:szCs w:val="24"/>
          <w:lang w:eastAsia="cs-CZ"/>
        </w:rPr>
        <w:t>V roce 1919 přichází jako šéf oční kliniky do Bratislavě, když byl jmenován řádným profesorem university Komenského.</w:t>
      </w:r>
    </w:p>
    <w:p w:rsidR="00066A4D" w:rsidRPr="00663255" w:rsidRDefault="00066A4D" w:rsidP="00061800">
      <w:pPr>
        <w:spacing w:after="0" w:line="240" w:lineRule="auto"/>
        <w:jc w:val="both"/>
        <w:rPr>
          <w:rFonts w:ascii="Times New Roman" w:eastAsia="Times New Roman" w:hAnsi="Times New Roman"/>
          <w:sz w:val="24"/>
          <w:szCs w:val="24"/>
        </w:rPr>
      </w:pPr>
      <w:r w:rsidRPr="00663255">
        <w:rPr>
          <w:rFonts w:ascii="Century Schoolbook" w:eastAsia="Times New Roman" w:hAnsi="Century Schoolbook" w:cs="Century Schoolbook"/>
          <w:color w:val="000000"/>
          <w:sz w:val="24"/>
          <w:szCs w:val="24"/>
          <w:lang w:eastAsia="cs-CZ"/>
        </w:rPr>
        <w:t xml:space="preserve">Nejsme povoláni k ocenění vědecké činnosti prof. Dra </w:t>
      </w:r>
      <w:proofErr w:type="spellStart"/>
      <w:r w:rsidRPr="00663255">
        <w:rPr>
          <w:rFonts w:ascii="Century Schoolbook" w:eastAsia="Times New Roman" w:hAnsi="Century Schoolbook" w:cs="Century Schoolbook"/>
          <w:color w:val="000000"/>
          <w:sz w:val="24"/>
          <w:szCs w:val="24"/>
          <w:lang w:eastAsia="cs-CZ"/>
        </w:rPr>
        <w:t>Kadlického</w:t>
      </w:r>
      <w:proofErr w:type="spellEnd"/>
      <w:r w:rsidRPr="00663255">
        <w:rPr>
          <w:rFonts w:ascii="Century Schoolbook" w:eastAsia="Times New Roman" w:hAnsi="Century Schoolbook" w:cs="Century Schoolbook"/>
          <w:color w:val="000000"/>
          <w:sz w:val="24"/>
          <w:szCs w:val="24"/>
          <w:lang w:eastAsia="cs-CZ"/>
        </w:rPr>
        <w:t xml:space="preserve">. Zmiňujeme se pouze o tom, že vědecké jeho práce, hojně i ve světové literatuře citované, jsou většinou původní jak tématem, tak i myšlénkami a týkají se všech odvětví okulistiky, zejména však glaukomu. Uvádíme některé z jeho vlastních vědeckých prací: O embolii </w:t>
      </w:r>
      <w:proofErr w:type="spellStart"/>
      <w:r w:rsidRPr="00663255">
        <w:rPr>
          <w:rFonts w:ascii="Century Schoolbook" w:eastAsia="Times New Roman" w:hAnsi="Century Schoolbook" w:cs="Century Schoolbook"/>
          <w:color w:val="000000"/>
          <w:sz w:val="24"/>
          <w:szCs w:val="24"/>
          <w:lang w:eastAsia="cs-CZ"/>
        </w:rPr>
        <w:t>arteriae</w:t>
      </w:r>
      <w:proofErr w:type="spellEnd"/>
      <w:r w:rsidRPr="00663255">
        <w:rPr>
          <w:rFonts w:ascii="Century Schoolbook" w:eastAsia="Times New Roman" w:hAnsi="Century Schoolbook" w:cs="Century Schoolbook"/>
          <w:color w:val="000000"/>
          <w:sz w:val="24"/>
          <w:szCs w:val="24"/>
          <w:lang w:eastAsia="cs-CZ"/>
        </w:rPr>
        <w:t xml:space="preserve"> </w:t>
      </w:r>
      <w:proofErr w:type="spellStart"/>
      <w:r w:rsidRPr="00663255">
        <w:rPr>
          <w:rFonts w:ascii="Century Schoolbook" w:eastAsia="Times New Roman" w:hAnsi="Century Schoolbook" w:cs="Century Schoolbook"/>
          <w:color w:val="000000"/>
          <w:sz w:val="24"/>
          <w:szCs w:val="24"/>
          <w:lang w:eastAsia="cs-CZ"/>
        </w:rPr>
        <w:t>centralis</w:t>
      </w:r>
      <w:proofErr w:type="spellEnd"/>
      <w:r w:rsidRPr="00663255">
        <w:rPr>
          <w:rFonts w:ascii="Century Schoolbook" w:eastAsia="Times New Roman" w:hAnsi="Century Schoolbook" w:cs="Century Schoolbook"/>
          <w:color w:val="000000"/>
          <w:sz w:val="24"/>
          <w:szCs w:val="24"/>
          <w:lang w:eastAsia="cs-CZ"/>
        </w:rPr>
        <w:t xml:space="preserve"> </w:t>
      </w:r>
      <w:proofErr w:type="spellStart"/>
      <w:r w:rsidRPr="00663255">
        <w:rPr>
          <w:rFonts w:ascii="Century Schoolbook" w:eastAsia="Times New Roman" w:hAnsi="Century Schoolbook" w:cs="Century Schoolbook"/>
          <w:color w:val="000000"/>
          <w:sz w:val="24"/>
          <w:szCs w:val="24"/>
          <w:lang w:eastAsia="cs-CZ"/>
        </w:rPr>
        <w:t>retinae</w:t>
      </w:r>
      <w:proofErr w:type="spellEnd"/>
      <w:r w:rsidRPr="00663255">
        <w:rPr>
          <w:rFonts w:ascii="Century Schoolbook" w:eastAsia="Times New Roman" w:hAnsi="Century Schoolbook" w:cs="Century Schoolbook"/>
          <w:color w:val="000000"/>
          <w:sz w:val="24"/>
          <w:szCs w:val="24"/>
          <w:lang w:eastAsia="cs-CZ"/>
        </w:rPr>
        <w:t xml:space="preserve">, o léčení vaku </w:t>
      </w:r>
      <w:proofErr w:type="spellStart"/>
      <w:r w:rsidRPr="00663255">
        <w:rPr>
          <w:rFonts w:ascii="Century Schoolbook" w:eastAsia="Times New Roman" w:hAnsi="Century Schoolbook" w:cs="Century Schoolbook"/>
          <w:color w:val="000000"/>
          <w:sz w:val="24"/>
          <w:szCs w:val="24"/>
          <w:lang w:eastAsia="cs-CZ"/>
        </w:rPr>
        <w:t>slzního</w:t>
      </w:r>
      <w:proofErr w:type="spellEnd"/>
      <w:r w:rsidRPr="00663255">
        <w:rPr>
          <w:rFonts w:ascii="Century Schoolbook" w:eastAsia="Times New Roman" w:hAnsi="Century Schoolbook" w:cs="Century Schoolbook"/>
          <w:color w:val="000000"/>
          <w:sz w:val="24"/>
          <w:szCs w:val="24"/>
          <w:lang w:eastAsia="cs-CZ"/>
        </w:rPr>
        <w:t>, o odstranění železných třísek z oka mag</w:t>
      </w:r>
      <w:r w:rsidRPr="00663255">
        <w:rPr>
          <w:rFonts w:ascii="Century Schoolbook" w:eastAsia="Times New Roman" w:hAnsi="Century Schoolbook" w:cs="Century Schoolbook"/>
          <w:color w:val="000000"/>
          <w:sz w:val="24"/>
          <w:szCs w:val="24"/>
          <w:lang w:eastAsia="cs-CZ"/>
        </w:rPr>
        <w:softHyphen/>
        <w:t xml:space="preserve">netem, o </w:t>
      </w:r>
      <w:proofErr w:type="spellStart"/>
      <w:r w:rsidRPr="00663255">
        <w:rPr>
          <w:rFonts w:ascii="Century Schoolbook" w:eastAsia="Times New Roman" w:hAnsi="Century Schoolbook" w:cs="Century Schoolbook"/>
          <w:color w:val="000000"/>
          <w:sz w:val="24"/>
          <w:szCs w:val="24"/>
          <w:lang w:eastAsia="cs-CZ"/>
        </w:rPr>
        <w:t>t</w:t>
      </w:r>
      <w:proofErr w:type="spellEnd"/>
      <w:r w:rsidRPr="00663255">
        <w:rPr>
          <w:rFonts w:ascii="Century Schoolbook" w:eastAsia="Times New Roman" w:hAnsi="Century Schoolbook" w:cs="Century Schoolbook"/>
          <w:color w:val="000000"/>
          <w:sz w:val="24"/>
          <w:szCs w:val="24"/>
          <w:lang w:eastAsia="cs-CZ"/>
        </w:rPr>
        <w:t xml:space="preserve">. </w:t>
      </w:r>
      <w:proofErr w:type="spellStart"/>
      <w:r w:rsidRPr="00663255">
        <w:rPr>
          <w:rFonts w:ascii="Century Schoolbook" w:eastAsia="Times New Roman" w:hAnsi="Century Schoolbook" w:cs="Century Schoolbook"/>
          <w:color w:val="000000"/>
          <w:sz w:val="24"/>
          <w:szCs w:val="24"/>
          <w:lang w:eastAsia="cs-CZ"/>
        </w:rPr>
        <w:t>zv</w:t>
      </w:r>
      <w:proofErr w:type="spellEnd"/>
      <w:r w:rsidRPr="00663255">
        <w:rPr>
          <w:rFonts w:ascii="Century Schoolbook" w:eastAsia="Times New Roman" w:hAnsi="Century Schoolbook" w:cs="Century Schoolbook"/>
          <w:color w:val="000000"/>
          <w:sz w:val="24"/>
          <w:szCs w:val="24"/>
          <w:lang w:eastAsia="cs-CZ"/>
        </w:rPr>
        <w:t xml:space="preserve">. těliskách </w:t>
      </w:r>
      <w:proofErr w:type="spellStart"/>
      <w:r w:rsidRPr="00663255">
        <w:rPr>
          <w:rFonts w:ascii="Century Schoolbook" w:eastAsia="Times New Roman" w:hAnsi="Century Schoolbook" w:cs="Century Schoolbook"/>
          <w:color w:val="000000"/>
          <w:sz w:val="24"/>
          <w:szCs w:val="24"/>
          <w:lang w:eastAsia="cs-CZ"/>
        </w:rPr>
        <w:t>trachomových</w:t>
      </w:r>
      <w:proofErr w:type="spellEnd"/>
      <w:r w:rsidRPr="00663255">
        <w:rPr>
          <w:rFonts w:ascii="Century Schoolbook" w:eastAsia="Times New Roman" w:hAnsi="Century Schoolbook" w:cs="Century Schoolbook"/>
          <w:color w:val="000000"/>
          <w:sz w:val="24"/>
          <w:szCs w:val="24"/>
          <w:lang w:eastAsia="cs-CZ"/>
        </w:rPr>
        <w:t xml:space="preserve">, </w:t>
      </w:r>
      <w:proofErr w:type="spellStart"/>
      <w:r w:rsidRPr="00663255">
        <w:rPr>
          <w:rFonts w:ascii="Century Schoolbook" w:eastAsia="Times New Roman" w:hAnsi="Century Schoolbook" w:cs="Century Schoolbook"/>
          <w:color w:val="000000"/>
          <w:sz w:val="24"/>
          <w:szCs w:val="24"/>
          <w:lang w:eastAsia="cs-CZ"/>
        </w:rPr>
        <w:t>noviform</w:t>
      </w:r>
      <w:proofErr w:type="spellEnd"/>
      <w:r w:rsidRPr="00663255">
        <w:rPr>
          <w:rFonts w:ascii="Century Schoolbook" w:eastAsia="Times New Roman" w:hAnsi="Century Schoolbook" w:cs="Century Schoolbook"/>
          <w:color w:val="000000"/>
          <w:sz w:val="24"/>
          <w:szCs w:val="24"/>
          <w:lang w:eastAsia="cs-CZ"/>
        </w:rPr>
        <w:t xml:space="preserve"> v očním lékařství, o </w:t>
      </w:r>
      <w:proofErr w:type="spellStart"/>
      <w:r w:rsidRPr="00663255">
        <w:rPr>
          <w:rFonts w:ascii="Century Schoolbook" w:eastAsia="Times New Roman" w:hAnsi="Century Schoolbook" w:cs="Century Schoolbook"/>
          <w:color w:val="000000"/>
          <w:sz w:val="24"/>
          <w:szCs w:val="24"/>
          <w:lang w:eastAsia="cs-CZ"/>
        </w:rPr>
        <w:t>resorbčni</w:t>
      </w:r>
      <w:proofErr w:type="spellEnd"/>
      <w:r w:rsidRPr="00663255">
        <w:rPr>
          <w:rFonts w:ascii="Century Schoolbook" w:eastAsia="Times New Roman" w:hAnsi="Century Schoolbook" w:cs="Century Schoolbook"/>
          <w:color w:val="000000"/>
          <w:sz w:val="24"/>
          <w:szCs w:val="24"/>
          <w:lang w:eastAsia="cs-CZ"/>
        </w:rPr>
        <w:t xml:space="preserve"> schopnosti duhovky lidské, </w:t>
      </w:r>
      <w:proofErr w:type="spellStart"/>
      <w:r w:rsidRPr="00663255">
        <w:rPr>
          <w:rFonts w:ascii="Century Schoolbook" w:eastAsia="Times New Roman" w:hAnsi="Century Schoolbook" w:cs="Century Schoolbook"/>
          <w:color w:val="000000"/>
          <w:sz w:val="24"/>
          <w:szCs w:val="24"/>
          <w:lang w:eastAsia="cs-CZ"/>
        </w:rPr>
        <w:t>pathogenesa</w:t>
      </w:r>
      <w:proofErr w:type="spellEnd"/>
      <w:r w:rsidRPr="00663255">
        <w:rPr>
          <w:rFonts w:ascii="Century Schoolbook" w:eastAsia="Times New Roman" w:hAnsi="Century Schoolbook" w:cs="Century Schoolbook"/>
          <w:color w:val="000000"/>
          <w:sz w:val="24"/>
          <w:szCs w:val="24"/>
          <w:lang w:eastAsia="cs-CZ"/>
        </w:rPr>
        <w:t xml:space="preserve"> glaukomu, nový směr terapie glaukomu, insulin v terapii glaukomu, profylaxe při očních ope</w:t>
      </w:r>
      <w:r w:rsidRPr="00663255">
        <w:rPr>
          <w:rFonts w:ascii="Century Schoolbook" w:eastAsia="Times New Roman" w:hAnsi="Century Schoolbook" w:cs="Century Schoolbook"/>
          <w:color w:val="000000"/>
          <w:sz w:val="24"/>
          <w:szCs w:val="24"/>
          <w:lang w:eastAsia="cs-CZ"/>
        </w:rPr>
        <w:softHyphen/>
        <w:t xml:space="preserve">racích, terapie trachomu, glaukom, </w:t>
      </w:r>
      <w:proofErr w:type="spellStart"/>
      <w:r w:rsidRPr="00663255">
        <w:rPr>
          <w:rFonts w:ascii="Century Schoolbook" w:eastAsia="Times New Roman" w:hAnsi="Century Schoolbook" w:cs="Century Schoolbook"/>
          <w:color w:val="000000"/>
          <w:sz w:val="24"/>
          <w:szCs w:val="24"/>
          <w:lang w:eastAsia="cs-CZ"/>
        </w:rPr>
        <w:t>hydroftalmus</w:t>
      </w:r>
      <w:proofErr w:type="spellEnd"/>
      <w:r w:rsidRPr="00663255">
        <w:rPr>
          <w:rFonts w:ascii="Century Schoolbook" w:eastAsia="Times New Roman" w:hAnsi="Century Schoolbook" w:cs="Century Schoolbook"/>
          <w:color w:val="000000"/>
          <w:sz w:val="24"/>
          <w:szCs w:val="24"/>
          <w:lang w:eastAsia="cs-CZ"/>
        </w:rPr>
        <w:t xml:space="preserve"> a </w:t>
      </w:r>
      <w:proofErr w:type="spellStart"/>
      <w:r w:rsidRPr="00663255">
        <w:rPr>
          <w:rFonts w:ascii="Century Schoolbook" w:eastAsia="Times New Roman" w:hAnsi="Century Schoolbook" w:cs="Century Schoolbook"/>
          <w:color w:val="000000"/>
          <w:sz w:val="24"/>
          <w:szCs w:val="24"/>
          <w:lang w:eastAsia="cs-CZ"/>
        </w:rPr>
        <w:t>hypotomie</w:t>
      </w:r>
      <w:proofErr w:type="spellEnd"/>
      <w:r w:rsidRPr="00663255">
        <w:rPr>
          <w:rFonts w:ascii="Century Schoolbook" w:eastAsia="Times New Roman" w:hAnsi="Century Schoolbook" w:cs="Century Schoolbook"/>
          <w:color w:val="000000"/>
          <w:sz w:val="24"/>
          <w:szCs w:val="24"/>
          <w:lang w:eastAsia="cs-CZ"/>
        </w:rPr>
        <w:t xml:space="preserve"> a </w:t>
      </w:r>
      <w:proofErr w:type="spellStart"/>
      <w:r w:rsidRPr="00663255">
        <w:rPr>
          <w:rFonts w:ascii="Century Schoolbook" w:eastAsia="Times New Roman" w:hAnsi="Century Schoolbook" w:cs="Century Schoolbook"/>
          <w:color w:val="000000"/>
          <w:sz w:val="24"/>
          <w:szCs w:val="24"/>
          <w:lang w:eastAsia="cs-CZ"/>
        </w:rPr>
        <w:t>j</w:t>
      </w:r>
      <w:proofErr w:type="spellEnd"/>
      <w:r w:rsidRPr="00663255">
        <w:rPr>
          <w:rFonts w:ascii="Century Schoolbook" w:eastAsia="Times New Roman" w:hAnsi="Century Schoolbook" w:cs="Century Schoolbook"/>
          <w:color w:val="000000"/>
          <w:sz w:val="24"/>
          <w:szCs w:val="24"/>
          <w:lang w:eastAsia="cs-CZ"/>
        </w:rPr>
        <w:t>. v.</w:t>
      </w:r>
    </w:p>
    <w:p w:rsidR="00152427" w:rsidRPr="00663255" w:rsidRDefault="00066A4D" w:rsidP="00061800">
      <w:pPr>
        <w:jc w:val="both"/>
        <w:rPr>
          <w:rFonts w:ascii="Times New Roman" w:eastAsia="Times New Roman" w:hAnsi="Times New Roman"/>
          <w:sz w:val="24"/>
          <w:szCs w:val="24"/>
        </w:rPr>
      </w:pPr>
      <w:r w:rsidRPr="00663255">
        <w:rPr>
          <w:rFonts w:ascii="Century Schoolbook" w:eastAsia="Times New Roman" w:hAnsi="Century Schoolbook" w:cs="Century Schoolbook"/>
          <w:color w:val="000000"/>
          <w:sz w:val="24"/>
          <w:szCs w:val="24"/>
          <w:lang w:eastAsia="cs-CZ"/>
        </w:rPr>
        <w:t xml:space="preserve">Prof. Dr. </w:t>
      </w:r>
      <w:proofErr w:type="spellStart"/>
      <w:r w:rsidRPr="00663255">
        <w:rPr>
          <w:rFonts w:ascii="Century Schoolbook" w:eastAsia="Times New Roman" w:hAnsi="Century Schoolbook" w:cs="Century Schoolbook"/>
          <w:color w:val="000000"/>
          <w:sz w:val="24"/>
          <w:szCs w:val="24"/>
          <w:lang w:eastAsia="cs-CZ"/>
        </w:rPr>
        <w:t>Kadlický</w:t>
      </w:r>
      <w:proofErr w:type="spellEnd"/>
      <w:r w:rsidRPr="00663255">
        <w:rPr>
          <w:rFonts w:ascii="Century Schoolbook" w:eastAsia="Times New Roman" w:hAnsi="Century Schoolbook" w:cs="Century Schoolbook"/>
          <w:color w:val="000000"/>
          <w:sz w:val="24"/>
          <w:szCs w:val="24"/>
          <w:lang w:eastAsia="cs-CZ"/>
        </w:rPr>
        <w:t xml:space="preserve"> při veškeré veliké a vyčerpávající vědecké činnosti dovede </w:t>
      </w:r>
      <w:proofErr w:type="spellStart"/>
      <w:r w:rsidRPr="00663255">
        <w:rPr>
          <w:rFonts w:ascii="Century Schoolbook" w:eastAsia="Times New Roman" w:hAnsi="Century Schoolbook" w:cs="Century Schoolbook"/>
          <w:color w:val="000000"/>
          <w:sz w:val="24"/>
          <w:szCs w:val="24"/>
          <w:lang w:eastAsia="cs-CZ"/>
        </w:rPr>
        <w:t>nalézti</w:t>
      </w:r>
      <w:proofErr w:type="spellEnd"/>
      <w:r w:rsidRPr="00663255">
        <w:rPr>
          <w:rFonts w:ascii="Century Schoolbook" w:eastAsia="Times New Roman" w:hAnsi="Century Schoolbook" w:cs="Century Schoolbook"/>
          <w:color w:val="000000"/>
          <w:sz w:val="24"/>
          <w:szCs w:val="24"/>
          <w:lang w:eastAsia="cs-CZ"/>
        </w:rPr>
        <w:t xml:space="preserve"> vždy ještě volný čas, jehož rád použije na poli sociálně humánním. Jeho účinnou podporou a přičiněním vznikl na Slovensku brzy po tom, kdy se stal šéfem oční kliniky v Bratislavě,</w:t>
      </w:r>
      <w:r w:rsidR="00152427" w:rsidRPr="00663255">
        <w:rPr>
          <w:rFonts w:ascii="Century Schoolbook" w:eastAsia="Times New Roman" w:hAnsi="Century Schoolbook" w:cs="Century Schoolbook"/>
          <w:color w:val="000000"/>
          <w:sz w:val="24"/>
          <w:szCs w:val="24"/>
          <w:lang w:val="en-US"/>
        </w:rPr>
        <w:t>„</w:t>
      </w:r>
      <w:r w:rsidR="00152427" w:rsidRPr="00663255">
        <w:rPr>
          <w:rFonts w:ascii="Century Schoolbook" w:eastAsia="Times New Roman" w:hAnsi="Century Schoolbook" w:cs="Century Schoolbook"/>
          <w:color w:val="000000"/>
          <w:sz w:val="24"/>
          <w:szCs w:val="24"/>
          <w:lang w:eastAsia="cs-CZ"/>
        </w:rPr>
        <w:t xml:space="preserve">Zemský </w:t>
      </w:r>
      <w:proofErr w:type="spellStart"/>
      <w:r w:rsidR="00152427" w:rsidRPr="00663255">
        <w:rPr>
          <w:rFonts w:ascii="Century Schoolbook" w:eastAsia="Times New Roman" w:hAnsi="Century Schoolbook" w:cs="Century Schoolbook"/>
          <w:color w:val="000000"/>
          <w:sz w:val="24"/>
          <w:szCs w:val="24"/>
          <w:lang w:eastAsia="cs-CZ"/>
        </w:rPr>
        <w:t>spolok</w:t>
      </w:r>
      <w:proofErr w:type="spellEnd"/>
      <w:r w:rsidR="00152427" w:rsidRPr="00663255">
        <w:rPr>
          <w:rFonts w:ascii="Century Schoolbook" w:eastAsia="Times New Roman" w:hAnsi="Century Schoolbook" w:cs="Century Schoolbook"/>
          <w:color w:val="000000"/>
          <w:sz w:val="24"/>
          <w:szCs w:val="24"/>
          <w:lang w:eastAsia="cs-CZ"/>
        </w:rPr>
        <w:t xml:space="preserve"> </w:t>
      </w:r>
      <w:proofErr w:type="spellStart"/>
      <w:r w:rsidR="00152427" w:rsidRPr="00663255">
        <w:rPr>
          <w:rFonts w:ascii="Century Schoolbook" w:eastAsia="Times New Roman" w:hAnsi="Century Schoolbook" w:cs="Century Schoolbook"/>
          <w:color w:val="000000"/>
          <w:sz w:val="24"/>
          <w:szCs w:val="24"/>
          <w:lang w:eastAsia="cs-CZ"/>
        </w:rPr>
        <w:t>pre</w:t>
      </w:r>
      <w:proofErr w:type="spellEnd"/>
      <w:r w:rsidR="00152427" w:rsidRPr="00663255">
        <w:rPr>
          <w:rFonts w:ascii="Century Schoolbook" w:eastAsia="Times New Roman" w:hAnsi="Century Schoolbook" w:cs="Century Schoolbook"/>
          <w:color w:val="000000"/>
          <w:sz w:val="24"/>
          <w:szCs w:val="24"/>
          <w:lang w:eastAsia="cs-CZ"/>
        </w:rPr>
        <w:t xml:space="preserve"> pečlivost o nevidomých na Slovensku" v Brati</w:t>
      </w:r>
      <w:r w:rsidR="00152427" w:rsidRPr="00663255">
        <w:rPr>
          <w:rFonts w:ascii="Century Schoolbook" w:eastAsia="Times New Roman" w:hAnsi="Century Schoolbook" w:cs="Century Schoolbook"/>
          <w:color w:val="000000"/>
          <w:sz w:val="24"/>
          <w:szCs w:val="24"/>
          <w:lang w:eastAsia="cs-CZ"/>
        </w:rPr>
        <w:softHyphen/>
        <w:t xml:space="preserve">slavě, jehož byl od počátku starostlivým a neúnavným předsedou. Jemu má dnes Slovensko co </w:t>
      </w:r>
      <w:proofErr w:type="spellStart"/>
      <w:r w:rsidR="00152427" w:rsidRPr="00663255">
        <w:rPr>
          <w:rFonts w:ascii="Century Schoolbook" w:eastAsia="Times New Roman" w:hAnsi="Century Schoolbook" w:cs="Century Schoolbook"/>
          <w:color w:val="000000"/>
          <w:sz w:val="24"/>
          <w:szCs w:val="24"/>
          <w:lang w:eastAsia="cs-CZ"/>
        </w:rPr>
        <w:t>děkovati</w:t>
      </w:r>
      <w:proofErr w:type="spellEnd"/>
      <w:r w:rsidR="00152427" w:rsidRPr="00663255">
        <w:rPr>
          <w:rFonts w:ascii="Century Schoolbook" w:eastAsia="Times New Roman" w:hAnsi="Century Schoolbook" w:cs="Century Schoolbook"/>
          <w:color w:val="000000"/>
          <w:sz w:val="24"/>
          <w:szCs w:val="24"/>
          <w:lang w:eastAsia="cs-CZ"/>
        </w:rPr>
        <w:t xml:space="preserve">, že byl dne 22. října 1930 otevřen </w:t>
      </w:r>
      <w:r w:rsidR="00152427" w:rsidRPr="00663255">
        <w:rPr>
          <w:rFonts w:ascii="Century Schoolbook" w:eastAsia="Times New Roman" w:hAnsi="Century Schoolbook" w:cs="Century Schoolbook"/>
          <w:color w:val="000000"/>
          <w:sz w:val="24"/>
          <w:szCs w:val="24"/>
          <w:lang w:val="en-US"/>
        </w:rPr>
        <w:t>„</w:t>
      </w:r>
      <w:r w:rsidR="00152427" w:rsidRPr="00663255">
        <w:rPr>
          <w:rFonts w:ascii="Century Schoolbook" w:eastAsia="Times New Roman" w:hAnsi="Century Schoolbook" w:cs="Century Schoolbook"/>
          <w:color w:val="000000"/>
          <w:sz w:val="24"/>
          <w:szCs w:val="24"/>
          <w:lang w:eastAsia="cs-CZ"/>
        </w:rPr>
        <w:t xml:space="preserve">Ústav </w:t>
      </w:r>
      <w:proofErr w:type="spellStart"/>
      <w:r w:rsidR="00152427" w:rsidRPr="00663255">
        <w:rPr>
          <w:rFonts w:ascii="Century Schoolbook" w:eastAsia="Times New Roman" w:hAnsi="Century Schoolbook" w:cs="Century Schoolbook"/>
          <w:color w:val="000000"/>
          <w:sz w:val="24"/>
          <w:szCs w:val="24"/>
          <w:lang w:eastAsia="cs-CZ"/>
        </w:rPr>
        <w:t>slepcov</w:t>
      </w:r>
      <w:proofErr w:type="spellEnd"/>
      <w:r w:rsidR="00152427" w:rsidRPr="00663255">
        <w:rPr>
          <w:rFonts w:ascii="Century Schoolbook" w:eastAsia="Times New Roman" w:hAnsi="Century Schoolbook" w:cs="Century Schoolbook"/>
          <w:color w:val="000000"/>
          <w:sz w:val="24"/>
          <w:szCs w:val="24"/>
          <w:lang w:eastAsia="cs-CZ"/>
        </w:rPr>
        <w:t xml:space="preserve"> v </w:t>
      </w:r>
      <w:proofErr w:type="spellStart"/>
      <w:r w:rsidR="00152427" w:rsidRPr="00663255">
        <w:rPr>
          <w:rFonts w:ascii="Century Schoolbook" w:eastAsia="Times New Roman" w:hAnsi="Century Schoolbook" w:cs="Century Schoolbook"/>
          <w:color w:val="000000"/>
          <w:sz w:val="24"/>
          <w:szCs w:val="24"/>
          <w:lang w:eastAsia="cs-CZ"/>
        </w:rPr>
        <w:t>Báhoni</w:t>
      </w:r>
      <w:proofErr w:type="spellEnd"/>
      <w:r w:rsidR="00152427" w:rsidRPr="00663255">
        <w:rPr>
          <w:rFonts w:ascii="Century Schoolbook" w:eastAsia="Times New Roman" w:hAnsi="Century Schoolbook" w:cs="Century Schoolbook"/>
          <w:color w:val="000000"/>
          <w:sz w:val="24"/>
          <w:szCs w:val="24"/>
          <w:lang w:eastAsia="cs-CZ"/>
        </w:rPr>
        <w:t xml:space="preserve">", útulek to pro 80 dospělých slepých, zřízený v bývalém zámku </w:t>
      </w:r>
      <w:proofErr w:type="spellStart"/>
      <w:r w:rsidR="00152427" w:rsidRPr="00663255">
        <w:rPr>
          <w:rFonts w:ascii="Century Schoolbook" w:eastAsia="Times New Roman" w:hAnsi="Century Schoolbook" w:cs="Century Schoolbook"/>
          <w:color w:val="000000"/>
          <w:sz w:val="24"/>
          <w:szCs w:val="24"/>
          <w:lang w:eastAsia="cs-CZ"/>
        </w:rPr>
        <w:t>báhoňském</w:t>
      </w:r>
      <w:proofErr w:type="spellEnd"/>
      <w:r w:rsidR="00152427" w:rsidRPr="00663255">
        <w:rPr>
          <w:rFonts w:ascii="Century Schoolbook" w:eastAsia="Times New Roman" w:hAnsi="Century Schoolbook" w:cs="Century Schoolbook"/>
          <w:color w:val="000000"/>
          <w:sz w:val="24"/>
          <w:szCs w:val="24"/>
          <w:lang w:eastAsia="cs-CZ"/>
        </w:rPr>
        <w:t xml:space="preserve">, restaurovaném a </w:t>
      </w:r>
      <w:proofErr w:type="spellStart"/>
      <w:r w:rsidR="00152427" w:rsidRPr="00663255">
        <w:rPr>
          <w:rFonts w:ascii="Century Schoolbook" w:eastAsia="Times New Roman" w:hAnsi="Century Schoolbook" w:cs="Century Schoolbook"/>
          <w:color w:val="000000"/>
          <w:sz w:val="24"/>
          <w:szCs w:val="24"/>
          <w:lang w:eastAsia="cs-CZ"/>
        </w:rPr>
        <w:t>zmodernisovaném</w:t>
      </w:r>
      <w:proofErr w:type="spellEnd"/>
      <w:r w:rsidR="00152427" w:rsidRPr="00663255">
        <w:rPr>
          <w:rFonts w:ascii="Century Schoolbook" w:eastAsia="Times New Roman" w:hAnsi="Century Schoolbook" w:cs="Century Schoolbook"/>
          <w:color w:val="000000"/>
          <w:sz w:val="24"/>
          <w:szCs w:val="24"/>
          <w:lang w:eastAsia="cs-CZ"/>
        </w:rPr>
        <w:t xml:space="preserve"> značným nákladem. Po svém jmenování přednostou české oční kliniky v Praze přijal prof. MUDr. Roman </w:t>
      </w:r>
      <w:proofErr w:type="spellStart"/>
      <w:r w:rsidR="00152427" w:rsidRPr="00663255">
        <w:rPr>
          <w:rFonts w:ascii="Century Schoolbook" w:eastAsia="Times New Roman" w:hAnsi="Century Schoolbook" w:cs="Century Schoolbook"/>
          <w:color w:val="000000"/>
          <w:sz w:val="24"/>
          <w:szCs w:val="24"/>
          <w:lang w:eastAsia="cs-CZ"/>
        </w:rPr>
        <w:t>Kadlický</w:t>
      </w:r>
      <w:proofErr w:type="spellEnd"/>
      <w:r w:rsidR="00152427" w:rsidRPr="00663255">
        <w:rPr>
          <w:rFonts w:ascii="Century Schoolbook" w:eastAsia="Times New Roman" w:hAnsi="Century Schoolbook" w:cs="Century Schoolbook"/>
          <w:color w:val="000000"/>
          <w:sz w:val="24"/>
          <w:szCs w:val="24"/>
          <w:lang w:eastAsia="cs-CZ"/>
        </w:rPr>
        <w:t xml:space="preserve"> funkci předsedy ředitel</w:t>
      </w:r>
      <w:r w:rsidR="00152427" w:rsidRPr="00663255">
        <w:rPr>
          <w:rFonts w:ascii="Century Schoolbook" w:eastAsia="Times New Roman" w:hAnsi="Century Schoolbook" w:cs="Century Schoolbook"/>
          <w:color w:val="000000"/>
          <w:sz w:val="24"/>
          <w:szCs w:val="24"/>
          <w:lang w:eastAsia="cs-CZ"/>
        </w:rPr>
        <w:softHyphen/>
        <w:t xml:space="preserve">stva Klárova ústavu slepců, </w:t>
      </w:r>
      <w:r w:rsidR="00152427" w:rsidRPr="00663255">
        <w:rPr>
          <w:rFonts w:ascii="Century Schoolbook" w:eastAsia="Times New Roman" w:hAnsi="Century Schoolbook" w:cs="Century Schoolbook"/>
          <w:color w:val="000000"/>
          <w:sz w:val="24"/>
          <w:szCs w:val="24"/>
          <w:lang w:eastAsia="cs-CZ"/>
        </w:rPr>
        <w:lastRenderedPageBreak/>
        <w:t xml:space="preserve">opuštěnou úmrtím jeho předchůdce na české oční klinice prof. MUDr. Otakara </w:t>
      </w:r>
      <w:proofErr w:type="spellStart"/>
      <w:r w:rsidR="00152427" w:rsidRPr="00663255">
        <w:rPr>
          <w:rFonts w:ascii="Century Schoolbook" w:eastAsia="Times New Roman" w:hAnsi="Century Schoolbook" w:cs="Century Schoolbook"/>
          <w:color w:val="000000"/>
          <w:sz w:val="24"/>
          <w:szCs w:val="24"/>
          <w:lang w:eastAsia="cs-CZ"/>
        </w:rPr>
        <w:t>Lešera</w:t>
      </w:r>
      <w:proofErr w:type="spellEnd"/>
      <w:r w:rsidR="00152427" w:rsidRPr="00663255">
        <w:rPr>
          <w:rFonts w:ascii="Century Schoolbook" w:eastAsia="Times New Roman" w:hAnsi="Century Schoolbook" w:cs="Century Schoolbook"/>
          <w:color w:val="000000"/>
          <w:sz w:val="24"/>
          <w:szCs w:val="24"/>
          <w:lang w:eastAsia="cs-CZ"/>
        </w:rPr>
        <w:t>.</w:t>
      </w:r>
    </w:p>
    <w:p w:rsidR="00152427" w:rsidRPr="00152427" w:rsidRDefault="00152427" w:rsidP="00061800">
      <w:pPr>
        <w:spacing w:after="0" w:line="240" w:lineRule="auto"/>
        <w:jc w:val="both"/>
        <w:rPr>
          <w:rFonts w:ascii="Times New Roman" w:eastAsia="Times New Roman" w:hAnsi="Times New Roman"/>
          <w:sz w:val="24"/>
          <w:szCs w:val="24"/>
        </w:rPr>
      </w:pPr>
      <w:r w:rsidRPr="00152427">
        <w:rPr>
          <w:rFonts w:ascii="Century Schoolbook" w:eastAsia="Times New Roman" w:hAnsi="Century Schoolbook" w:cs="Century Schoolbook"/>
          <w:color w:val="000000"/>
          <w:sz w:val="24"/>
          <w:szCs w:val="24"/>
          <w:lang w:eastAsia="cs-CZ"/>
        </w:rPr>
        <w:t>Svou prací ve prospěch slepců na Slovensku získal mnoho zku</w:t>
      </w:r>
      <w:r w:rsidRPr="00152427">
        <w:rPr>
          <w:rFonts w:ascii="Century Schoolbook" w:eastAsia="Times New Roman" w:hAnsi="Century Schoolbook" w:cs="Century Schoolbook"/>
          <w:color w:val="000000"/>
          <w:sz w:val="24"/>
          <w:szCs w:val="24"/>
          <w:lang w:eastAsia="cs-CZ"/>
        </w:rPr>
        <w:softHyphen/>
        <w:t>šeností, jež uplatňuje při vykonávání své funkce na Klárově.</w:t>
      </w:r>
    </w:p>
    <w:p w:rsidR="00152427" w:rsidRPr="00663255" w:rsidRDefault="00152427" w:rsidP="00061800">
      <w:pPr>
        <w:spacing w:after="0" w:line="240" w:lineRule="auto"/>
        <w:jc w:val="both"/>
        <w:rPr>
          <w:rFonts w:ascii="Century Schoolbook" w:eastAsia="Times New Roman" w:hAnsi="Century Schoolbook" w:cs="Century Schoolbook"/>
          <w:color w:val="000000"/>
          <w:sz w:val="24"/>
          <w:szCs w:val="24"/>
          <w:lang w:eastAsia="cs-CZ"/>
        </w:rPr>
      </w:pPr>
      <w:r w:rsidRPr="00152427">
        <w:rPr>
          <w:rFonts w:ascii="Century Schoolbook" w:eastAsia="Times New Roman" w:hAnsi="Century Schoolbook" w:cs="Century Schoolbook"/>
          <w:color w:val="000000"/>
          <w:sz w:val="24"/>
          <w:szCs w:val="24"/>
          <w:lang w:eastAsia="cs-CZ"/>
        </w:rPr>
        <w:t xml:space="preserve">V jeho snahách přejeme mu hojně zdaru, aby se mu podařilo ústav výše </w:t>
      </w:r>
      <w:proofErr w:type="spellStart"/>
      <w:r w:rsidRPr="00152427">
        <w:rPr>
          <w:rFonts w:ascii="Century Schoolbook" w:eastAsia="Times New Roman" w:hAnsi="Century Schoolbook" w:cs="Century Schoolbook"/>
          <w:color w:val="000000"/>
          <w:sz w:val="24"/>
          <w:szCs w:val="24"/>
          <w:lang w:eastAsia="cs-CZ"/>
        </w:rPr>
        <w:t>povznésti</w:t>
      </w:r>
      <w:proofErr w:type="spellEnd"/>
      <w:r w:rsidRPr="00152427">
        <w:rPr>
          <w:rFonts w:ascii="Century Schoolbook" w:eastAsia="Times New Roman" w:hAnsi="Century Schoolbook" w:cs="Century Schoolbook"/>
          <w:color w:val="000000"/>
          <w:sz w:val="24"/>
          <w:szCs w:val="24"/>
          <w:lang w:eastAsia="cs-CZ"/>
        </w:rPr>
        <w:t>, ku blahu a dobru jeho nevidomých chovanců.</w:t>
      </w:r>
    </w:p>
    <w:p w:rsidR="00152427" w:rsidRPr="00663255" w:rsidRDefault="00152427" w:rsidP="00061800">
      <w:pPr>
        <w:spacing w:after="0" w:line="240" w:lineRule="auto"/>
        <w:jc w:val="both"/>
        <w:rPr>
          <w:rFonts w:ascii="Century Schoolbook" w:eastAsia="Times New Roman" w:hAnsi="Century Schoolbook" w:cs="Century Schoolbook"/>
          <w:color w:val="000000"/>
          <w:sz w:val="24"/>
          <w:szCs w:val="24"/>
          <w:lang w:eastAsia="cs-CZ"/>
        </w:rPr>
      </w:pPr>
    </w:p>
    <w:p w:rsidR="00152427" w:rsidRPr="00152427" w:rsidRDefault="00152427" w:rsidP="00061800">
      <w:pPr>
        <w:spacing w:after="0" w:line="240" w:lineRule="auto"/>
        <w:jc w:val="both"/>
        <w:rPr>
          <w:rFonts w:ascii="Times New Roman" w:eastAsia="Times New Roman" w:hAnsi="Times New Roman"/>
          <w:sz w:val="24"/>
          <w:szCs w:val="24"/>
        </w:rPr>
      </w:pPr>
      <w:r w:rsidRPr="00152427">
        <w:rPr>
          <w:rFonts w:ascii="Century Schoolbook" w:eastAsia="Times New Roman" w:hAnsi="Century Schoolbook" w:cs="Century Schoolbook"/>
          <w:b/>
          <w:bCs/>
          <w:color w:val="000000"/>
          <w:spacing w:val="30"/>
          <w:sz w:val="32"/>
          <w:szCs w:val="26"/>
          <w:lang w:eastAsia="cs-CZ"/>
        </w:rPr>
        <w:t>FRANTIŠEK XAVER SVOBODA,</w:t>
      </w:r>
    </w:p>
    <w:p w:rsidR="00152427" w:rsidRPr="00663255" w:rsidRDefault="00152427" w:rsidP="00061800">
      <w:pPr>
        <w:spacing w:after="0" w:line="240" w:lineRule="auto"/>
        <w:jc w:val="both"/>
        <w:rPr>
          <w:rFonts w:ascii="Century Schoolbook" w:eastAsia="Times New Roman" w:hAnsi="Century Schoolbook" w:cs="Century Schoolbook"/>
          <w:color w:val="000000"/>
          <w:sz w:val="24"/>
          <w:szCs w:val="15"/>
          <w:lang w:eastAsia="cs-CZ"/>
        </w:rPr>
      </w:pPr>
      <w:r w:rsidRPr="00152427">
        <w:rPr>
          <w:rFonts w:ascii="Century Schoolbook" w:eastAsia="Times New Roman" w:hAnsi="Century Schoolbook" w:cs="Century Schoolbook"/>
          <w:color w:val="000000"/>
          <w:sz w:val="24"/>
          <w:szCs w:val="15"/>
          <w:lang w:eastAsia="cs-CZ"/>
        </w:rPr>
        <w:t>spisovatel a člen ředitelstva Klárova ústavu slepců.</w:t>
      </w:r>
    </w:p>
    <w:p w:rsidR="00152427" w:rsidRPr="00152427" w:rsidRDefault="00152427" w:rsidP="00061800">
      <w:pPr>
        <w:spacing w:after="0" w:line="240" w:lineRule="auto"/>
        <w:jc w:val="both"/>
        <w:rPr>
          <w:rFonts w:ascii="Times New Roman" w:eastAsia="Times New Roman" w:hAnsi="Times New Roman"/>
          <w:sz w:val="24"/>
          <w:szCs w:val="24"/>
        </w:rPr>
      </w:pPr>
    </w:p>
    <w:p w:rsidR="00152427" w:rsidRPr="00152427" w:rsidRDefault="00061800" w:rsidP="00061800">
      <w:pPr>
        <w:spacing w:after="0" w:line="240" w:lineRule="auto"/>
        <w:jc w:val="both"/>
        <w:rPr>
          <w:rFonts w:ascii="Times New Roman" w:eastAsia="Times New Roman" w:hAnsi="Times New Roman"/>
          <w:sz w:val="24"/>
          <w:szCs w:val="24"/>
        </w:rPr>
      </w:pPr>
      <w:r>
        <w:rPr>
          <w:noProof/>
          <w:lang w:eastAsia="cs-CZ"/>
        </w:rPr>
        <w:drawing>
          <wp:anchor distT="0" distB="0" distL="114300" distR="114300" simplePos="0" relativeHeight="251664384" behindDoc="0" locked="0" layoutInCell="1" allowOverlap="1">
            <wp:simplePos x="0" y="0"/>
            <wp:positionH relativeFrom="margin">
              <wp:align>left</wp:align>
            </wp:positionH>
            <wp:positionV relativeFrom="paragraph">
              <wp:posOffset>27940</wp:posOffset>
            </wp:positionV>
            <wp:extent cx="3238500" cy="3800475"/>
            <wp:effectExtent l="19050" t="0" r="0" b="0"/>
            <wp:wrapSquare wrapText="bothSides"/>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lum bright="10000" contrast="3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936" r="3179"/>
                    <a:stretch>
                      <a:fillRect/>
                    </a:stretch>
                  </pic:blipFill>
                  <pic:spPr>
                    <a:xfrm>
                      <a:off x="0" y="0"/>
                      <a:ext cx="3238500" cy="3800475"/>
                    </a:xfrm>
                    <a:prstGeom prst="rect">
                      <a:avLst/>
                    </a:prstGeom>
                  </pic:spPr>
                </pic:pic>
              </a:graphicData>
            </a:graphic>
          </wp:anchor>
        </w:drawing>
      </w:r>
      <w:r w:rsidR="00416E05" w:rsidRPr="00416E05">
        <w:rPr>
          <w:noProof/>
          <w:lang w:val="en-US"/>
        </w:rPr>
        <w:pict>
          <v:shape id="Textové pole 11" o:spid="_x0000_s1027" type="#_x0000_t202" style="position:absolute;left:0;text-align:left;margin-left:0;margin-top:306.4pt;width:250.1pt;height:.05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" stroked="f">
            <v:textbox style="mso-fit-shape-to-text:t" inset="0,0,0,0">
              <w:txbxContent>
                <w:p w:rsidR="00FD251E" w:rsidRPr="00FD251E" w:rsidRDefault="00FD251E" w:rsidP="00FD251E">
                  <w:pPr>
                    <w:pStyle w:val="Titulek"/>
                    <w:jc w:val="center"/>
                    <w:rPr>
                      <w:noProof/>
                      <w:sz w:val="24"/>
                      <w:szCs w:val="24"/>
                    </w:rPr>
                  </w:pPr>
                  <w:r w:rsidRPr="00FD251E">
                    <w:rPr>
                      <w:sz w:val="24"/>
                      <w:szCs w:val="24"/>
                    </w:rPr>
                    <w:t>František X. Svoboda.</w:t>
                  </w:r>
                </w:p>
              </w:txbxContent>
            </v:textbox>
            <w10:wrap type="square"/>
          </v:shape>
        </w:pict>
      </w:r>
      <w:r w:rsidR="00152427" w:rsidRPr="00152427">
        <w:rPr>
          <w:rFonts w:ascii="Century Schoolbook" w:eastAsia="Times New Roman" w:hAnsi="Century Schoolbook" w:cs="Century Schoolbook"/>
          <w:color w:val="000000"/>
          <w:sz w:val="24"/>
          <w:szCs w:val="24"/>
          <w:lang w:eastAsia="cs-CZ"/>
        </w:rPr>
        <w:t>František X. Svoboda narodil se ze selské rodiny dne 25. října roku 1860 v Mníšku pod Brdy.</w:t>
      </w:r>
    </w:p>
    <w:p w:rsidR="00152427" w:rsidRPr="00152427" w:rsidRDefault="00152427" w:rsidP="00061800">
      <w:pPr>
        <w:spacing w:after="0" w:line="240" w:lineRule="auto"/>
        <w:jc w:val="both"/>
        <w:rPr>
          <w:rFonts w:ascii="Times New Roman" w:eastAsia="Times New Roman" w:hAnsi="Times New Roman"/>
          <w:sz w:val="24"/>
          <w:szCs w:val="24"/>
        </w:rPr>
      </w:pPr>
      <w:r w:rsidRPr="00152427">
        <w:rPr>
          <w:rFonts w:ascii="Century Schoolbook" w:eastAsia="Times New Roman" w:hAnsi="Century Schoolbook" w:cs="Century Schoolbook"/>
          <w:color w:val="000000"/>
          <w:sz w:val="24"/>
          <w:szCs w:val="24"/>
          <w:lang w:eastAsia="cs-CZ"/>
        </w:rPr>
        <w:t>Přes rodinnou katastrofu fi</w:t>
      </w:r>
      <w:r w:rsidRPr="00152427">
        <w:rPr>
          <w:rFonts w:ascii="Century Schoolbook" w:eastAsia="Times New Roman" w:hAnsi="Century Schoolbook" w:cs="Century Schoolbook"/>
          <w:color w:val="000000"/>
          <w:sz w:val="24"/>
          <w:szCs w:val="24"/>
          <w:lang w:eastAsia="cs-CZ"/>
        </w:rPr>
        <w:softHyphen/>
        <w:t>nanční byl poslán otcem na re</w:t>
      </w:r>
      <w:r w:rsidRPr="00152427">
        <w:rPr>
          <w:rFonts w:ascii="Century Schoolbook" w:eastAsia="Times New Roman" w:hAnsi="Century Schoolbook" w:cs="Century Schoolbook"/>
          <w:color w:val="000000"/>
          <w:sz w:val="24"/>
          <w:szCs w:val="24"/>
          <w:lang w:eastAsia="cs-CZ"/>
        </w:rPr>
        <w:softHyphen/>
        <w:t>ální studie do Prahy r. 1874, jež ukončil r. 1881. Vstoupil pak na techniku, ale rostoucí nadání spi</w:t>
      </w:r>
      <w:r w:rsidRPr="00152427">
        <w:rPr>
          <w:rFonts w:ascii="Century Schoolbook" w:eastAsia="Times New Roman" w:hAnsi="Century Schoolbook" w:cs="Century Schoolbook"/>
          <w:color w:val="000000"/>
          <w:sz w:val="24"/>
          <w:szCs w:val="24"/>
          <w:lang w:eastAsia="cs-CZ"/>
        </w:rPr>
        <w:softHyphen/>
        <w:t>sovatelské ho po třech letech od</w:t>
      </w:r>
      <w:r w:rsidRPr="00152427">
        <w:rPr>
          <w:rFonts w:ascii="Century Schoolbook" w:eastAsia="Times New Roman" w:hAnsi="Century Schoolbook" w:cs="Century Schoolbook"/>
          <w:color w:val="000000"/>
          <w:sz w:val="24"/>
          <w:szCs w:val="24"/>
          <w:lang w:eastAsia="cs-CZ"/>
        </w:rPr>
        <w:softHyphen/>
        <w:t>vedlo k úřední službě. S počátku byl zaměstnán u obce pražské na radnici a později u Městské Spo</w:t>
      </w:r>
      <w:r w:rsidRPr="00152427">
        <w:rPr>
          <w:rFonts w:ascii="Century Schoolbook" w:eastAsia="Times New Roman" w:hAnsi="Century Schoolbook" w:cs="Century Schoolbook"/>
          <w:color w:val="000000"/>
          <w:sz w:val="24"/>
          <w:szCs w:val="24"/>
          <w:lang w:eastAsia="cs-CZ"/>
        </w:rPr>
        <w:softHyphen/>
        <w:t>řitelny, kde setrval až do svého padesátého roku. Roku 1910 ode</w:t>
      </w:r>
      <w:r w:rsidRPr="00152427">
        <w:rPr>
          <w:rFonts w:ascii="Century Schoolbook" w:eastAsia="Times New Roman" w:hAnsi="Century Schoolbook" w:cs="Century Schoolbook"/>
          <w:color w:val="000000"/>
          <w:sz w:val="24"/>
          <w:szCs w:val="24"/>
          <w:lang w:eastAsia="cs-CZ"/>
        </w:rPr>
        <w:softHyphen/>
        <w:t xml:space="preserve">šel do výslužby, aby se mohl </w:t>
      </w:r>
      <w:proofErr w:type="spellStart"/>
      <w:r w:rsidRPr="00152427">
        <w:rPr>
          <w:rFonts w:ascii="Century Schoolbook" w:eastAsia="Times New Roman" w:hAnsi="Century Schoolbook" w:cs="Century Schoolbook"/>
          <w:color w:val="000000"/>
          <w:sz w:val="24"/>
          <w:szCs w:val="24"/>
          <w:lang w:eastAsia="cs-CZ"/>
        </w:rPr>
        <w:t>vě</w:t>
      </w:r>
      <w:r w:rsidRPr="00152427">
        <w:rPr>
          <w:rFonts w:ascii="Century Schoolbook" w:eastAsia="Times New Roman" w:hAnsi="Century Schoolbook" w:cs="Century Schoolbook"/>
          <w:color w:val="000000"/>
          <w:sz w:val="24"/>
          <w:szCs w:val="24"/>
          <w:lang w:eastAsia="cs-CZ"/>
        </w:rPr>
        <w:softHyphen/>
        <w:t>novati</w:t>
      </w:r>
      <w:proofErr w:type="spellEnd"/>
      <w:r w:rsidRPr="00152427">
        <w:rPr>
          <w:rFonts w:ascii="Century Schoolbook" w:eastAsia="Times New Roman" w:hAnsi="Century Schoolbook" w:cs="Century Schoolbook"/>
          <w:color w:val="000000"/>
          <w:sz w:val="24"/>
          <w:szCs w:val="24"/>
          <w:lang w:eastAsia="cs-CZ"/>
        </w:rPr>
        <w:t xml:space="preserve"> jen práci literární. Roku 1890 se oženil se slečnou Růženou Čápovou, pozdější proslavenou spisovatelkou a sociální pracov</w:t>
      </w:r>
      <w:r w:rsidRPr="00152427">
        <w:rPr>
          <w:rFonts w:ascii="Century Schoolbook" w:eastAsia="Times New Roman" w:hAnsi="Century Schoolbook" w:cs="Century Schoolbook"/>
          <w:color w:val="000000"/>
          <w:sz w:val="24"/>
          <w:szCs w:val="24"/>
          <w:lang w:eastAsia="cs-CZ"/>
        </w:rPr>
        <w:softHyphen/>
        <w:t>nicí, zvláště v Českém srdci a v červeném kříži.</w:t>
      </w:r>
    </w:p>
    <w:p w:rsidR="00152427" w:rsidRPr="00663255" w:rsidRDefault="00152427" w:rsidP="00061800">
      <w:pPr>
        <w:spacing w:after="0" w:line="240" w:lineRule="auto"/>
        <w:jc w:val="both"/>
        <w:rPr>
          <w:rFonts w:ascii="Century Schoolbook" w:eastAsia="Times New Roman" w:hAnsi="Century Schoolbook" w:cs="Century Schoolbook"/>
          <w:color w:val="000000"/>
          <w:sz w:val="24"/>
          <w:szCs w:val="24"/>
          <w:lang w:eastAsia="cs-CZ"/>
        </w:rPr>
      </w:pPr>
      <w:r w:rsidRPr="00152427">
        <w:rPr>
          <w:rFonts w:ascii="Century Schoolbook" w:eastAsia="Times New Roman" w:hAnsi="Century Schoolbook" w:cs="Century Schoolbook"/>
          <w:color w:val="000000"/>
          <w:sz w:val="24"/>
          <w:szCs w:val="24"/>
          <w:lang w:eastAsia="cs-CZ"/>
        </w:rPr>
        <w:t xml:space="preserve">Roku 1883 vydal první knihu básní </w:t>
      </w:r>
      <w:r w:rsidRPr="00152427">
        <w:rPr>
          <w:rFonts w:ascii="Century Schoolbook" w:eastAsia="Times New Roman" w:hAnsi="Century Schoolbook" w:cs="Century Schoolbook"/>
          <w:color w:val="000000"/>
          <w:sz w:val="24"/>
          <w:szCs w:val="24"/>
          <w:lang w:val="en-US"/>
        </w:rPr>
        <w:t>„</w:t>
      </w:r>
      <w:r w:rsidR="00FD251E">
        <w:rPr>
          <w:rFonts w:ascii="Century Schoolbook" w:eastAsia="Times New Roman" w:hAnsi="Century Schoolbook" w:cs="Century Schoolbook"/>
          <w:color w:val="000000"/>
          <w:sz w:val="24"/>
          <w:szCs w:val="24"/>
          <w:lang w:eastAsia="cs-CZ"/>
        </w:rPr>
        <w:t>Chladem a teplem", nadš</w:t>
      </w:r>
      <w:r w:rsidRPr="00152427">
        <w:rPr>
          <w:rFonts w:ascii="Century Schoolbook" w:eastAsia="Times New Roman" w:hAnsi="Century Schoolbook" w:cs="Century Schoolbook"/>
          <w:color w:val="000000"/>
          <w:sz w:val="24"/>
          <w:szCs w:val="24"/>
          <w:lang w:eastAsia="cs-CZ"/>
        </w:rPr>
        <w:t>eně kritikou přijatou, a od té</w:t>
      </w:r>
      <w:r w:rsidR="00061800">
        <w:rPr>
          <w:rFonts w:ascii="Century Schoolbook" w:eastAsia="Times New Roman" w:hAnsi="Century Schoolbook" w:cs="Century Schoolbook"/>
          <w:color w:val="000000"/>
          <w:sz w:val="24"/>
          <w:szCs w:val="24"/>
          <w:lang w:eastAsia="cs-CZ"/>
        </w:rPr>
        <w:t xml:space="preserve"> </w:t>
      </w:r>
      <w:r w:rsidRPr="00152427">
        <w:rPr>
          <w:rFonts w:ascii="Century Schoolbook" w:eastAsia="Times New Roman" w:hAnsi="Century Schoolbook" w:cs="Century Schoolbook"/>
          <w:color w:val="000000"/>
          <w:sz w:val="24"/>
          <w:szCs w:val="24"/>
          <w:lang w:eastAsia="cs-CZ"/>
        </w:rPr>
        <w:t>doby dílo jeho vzrůstá do neo</w:t>
      </w:r>
      <w:r w:rsidRPr="00152427">
        <w:rPr>
          <w:rFonts w:ascii="Century Schoolbook" w:eastAsia="Times New Roman" w:hAnsi="Century Schoolbook" w:cs="Century Schoolbook"/>
          <w:color w:val="000000"/>
          <w:sz w:val="24"/>
          <w:szCs w:val="24"/>
          <w:lang w:eastAsia="cs-CZ"/>
        </w:rPr>
        <w:softHyphen/>
      </w:r>
      <w:r w:rsidRPr="00152427">
        <w:rPr>
          <w:rFonts w:ascii="Century Schoolbook" w:eastAsia="Times New Roman" w:hAnsi="Century Schoolbook" w:cs="Century Schoolbook"/>
          <w:bCs/>
          <w:color w:val="000000"/>
          <w:sz w:val="24"/>
          <w:szCs w:val="24"/>
          <w:lang w:eastAsia="cs-CZ"/>
        </w:rPr>
        <w:t xml:space="preserve">byčejné </w:t>
      </w:r>
      <w:r w:rsidRPr="00152427">
        <w:rPr>
          <w:rFonts w:ascii="Century Schoolbook" w:eastAsia="Times New Roman" w:hAnsi="Century Schoolbook" w:cs="Century Schoolbook"/>
          <w:color w:val="000000"/>
          <w:sz w:val="24"/>
          <w:szCs w:val="24"/>
          <w:lang w:eastAsia="cs-CZ"/>
        </w:rPr>
        <w:t>všestrannosti. Dnes obsahuje již 70 svazků básní, povídek, novel, románů, veseloher a dramat.</w:t>
      </w:r>
    </w:p>
    <w:p w:rsidR="00EB4D83" w:rsidRPr="00EB4D83" w:rsidRDefault="00663255" w:rsidP="00061800">
      <w:pPr>
        <w:spacing w:after="0" w:line="240" w:lineRule="auto"/>
        <w:jc w:val="both"/>
        <w:rPr>
          <w:rFonts w:ascii="Century Schoolbook" w:eastAsia="Times New Roman" w:hAnsi="Century Schoolbook" w:cs="Century Schoolbook"/>
          <w:color w:val="000000"/>
          <w:sz w:val="24"/>
          <w:szCs w:val="24"/>
          <w:lang w:eastAsia="cs-CZ"/>
        </w:rPr>
      </w:pPr>
      <w:r w:rsidRPr="00663255">
        <w:rPr>
          <w:rFonts w:ascii="Century Schoolbook" w:eastAsia="Times New Roman" w:hAnsi="Century Schoolbook" w:cs="Century Schoolbook"/>
          <w:bCs/>
          <w:color w:val="000000"/>
          <w:sz w:val="24"/>
          <w:szCs w:val="24"/>
          <w:lang w:eastAsia="cs-CZ"/>
        </w:rPr>
        <w:t xml:space="preserve">V </w:t>
      </w:r>
      <w:r w:rsidR="00EB4D83" w:rsidRPr="00EB4D83">
        <w:rPr>
          <w:rFonts w:ascii="Century Schoolbook" w:eastAsia="Times New Roman" w:hAnsi="Century Schoolbook" w:cs="Century Schoolbook"/>
          <w:bCs/>
          <w:color w:val="000000"/>
          <w:sz w:val="24"/>
          <w:szCs w:val="24"/>
          <w:lang w:eastAsia="cs-CZ"/>
        </w:rPr>
        <w:t xml:space="preserve">lyrice </w:t>
      </w:r>
      <w:r w:rsidR="00EB4D83" w:rsidRPr="00EB4D83">
        <w:rPr>
          <w:rFonts w:ascii="Century Schoolbook" w:eastAsia="Times New Roman" w:hAnsi="Century Schoolbook" w:cs="Century Schoolbook"/>
          <w:color w:val="000000"/>
          <w:sz w:val="24"/>
          <w:szCs w:val="24"/>
          <w:lang w:eastAsia="cs-CZ"/>
        </w:rPr>
        <w:t>zpodobňuje nejraději náladové obrázky přírodní a vzpo</w:t>
      </w:r>
      <w:r w:rsidR="00EB4D83" w:rsidRPr="00EB4D83">
        <w:rPr>
          <w:rFonts w:ascii="Century Schoolbook" w:eastAsia="Times New Roman" w:hAnsi="Century Schoolbook" w:cs="Century Schoolbook"/>
          <w:color w:val="000000"/>
          <w:sz w:val="24"/>
          <w:szCs w:val="24"/>
          <w:lang w:eastAsia="cs-CZ"/>
        </w:rPr>
        <w:softHyphen/>
        <w:t xml:space="preserve">mínkové z rodného kraje brdského („Květy lučin", „K žatvě dozrálo", „Na koho vzpomněl jsem cestou do hor"), z nichž často se ozývá </w:t>
      </w:r>
      <w:r w:rsidR="00EB4D83" w:rsidRPr="00EB4D83">
        <w:rPr>
          <w:rFonts w:ascii="Century Schoolbook" w:eastAsia="Times New Roman" w:hAnsi="Century Schoolbook" w:cs="Century Schoolbook"/>
          <w:bCs/>
          <w:color w:val="000000"/>
          <w:sz w:val="24"/>
          <w:szCs w:val="24"/>
          <w:lang w:eastAsia="cs-CZ"/>
        </w:rPr>
        <w:t xml:space="preserve">i </w:t>
      </w:r>
      <w:r w:rsidR="00EB4D83" w:rsidRPr="00EB4D83">
        <w:rPr>
          <w:rFonts w:ascii="Century Schoolbook" w:eastAsia="Times New Roman" w:hAnsi="Century Schoolbook" w:cs="Century Schoolbook"/>
          <w:color w:val="000000"/>
          <w:sz w:val="24"/>
          <w:szCs w:val="24"/>
          <w:lang w:eastAsia="cs-CZ"/>
        </w:rPr>
        <w:t>motiv vlastenecký („V našem vzduchu").</w:t>
      </w:r>
    </w:p>
    <w:p w:rsidR="00EB4D83" w:rsidRPr="00EB4D83" w:rsidRDefault="00EB4D83" w:rsidP="00061800">
      <w:pPr>
        <w:spacing w:after="0" w:line="240" w:lineRule="auto"/>
        <w:jc w:val="both"/>
        <w:rPr>
          <w:rFonts w:ascii="Times New Roman" w:eastAsia="Times New Roman" w:hAnsi="Times New Roman"/>
          <w:sz w:val="24"/>
          <w:szCs w:val="24"/>
        </w:rPr>
      </w:pPr>
      <w:r w:rsidRPr="00EB4D83">
        <w:rPr>
          <w:rFonts w:ascii="Century Schoolbook" w:eastAsia="Times New Roman" w:hAnsi="Century Schoolbook" w:cs="Century Schoolbook"/>
          <w:color w:val="000000"/>
          <w:sz w:val="24"/>
          <w:szCs w:val="24"/>
          <w:lang w:eastAsia="cs-CZ"/>
        </w:rPr>
        <w:t>Epice náleží zejména básnická povídka vesnická „Noví vesničané", obsahující rodinou kroniku starousedlých rodů selských v jejich pře</w:t>
      </w:r>
      <w:r w:rsidRPr="00EB4D83">
        <w:rPr>
          <w:rFonts w:ascii="Century Schoolbook" w:eastAsia="Times New Roman" w:hAnsi="Century Schoolbook" w:cs="Century Schoolbook"/>
          <w:color w:val="000000"/>
          <w:sz w:val="24"/>
          <w:szCs w:val="24"/>
          <w:lang w:eastAsia="cs-CZ"/>
        </w:rPr>
        <w:softHyphen/>
        <w:t>rodu do nové doby.</w:t>
      </w:r>
    </w:p>
    <w:p w:rsidR="00EB4D83" w:rsidRPr="00EB4D83" w:rsidRDefault="00663255" w:rsidP="00061800">
      <w:pPr>
        <w:spacing w:after="0" w:line="240" w:lineRule="auto"/>
        <w:jc w:val="both"/>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V</w:t>
      </w:r>
      <w:r w:rsidR="00EB4D83" w:rsidRPr="00EB4D83">
        <w:rPr>
          <w:rFonts w:ascii="Century Schoolbook" w:eastAsia="Times New Roman" w:hAnsi="Century Schoolbook" w:cs="Century Schoolbook"/>
          <w:color w:val="000000"/>
          <w:sz w:val="24"/>
          <w:szCs w:val="24"/>
          <w:lang w:eastAsia="cs-CZ"/>
        </w:rPr>
        <w:t xml:space="preserve"> beletrii, v níž jest jeho největší význam, zajímají básníka hlavně dvě oblasti látkové: prudce tekoucí studentské mládí v ovzduší spo</w:t>
      </w:r>
      <w:r w:rsidR="00EB4D83" w:rsidRPr="00EB4D83">
        <w:rPr>
          <w:rFonts w:ascii="Century Schoolbook" w:eastAsia="Times New Roman" w:hAnsi="Century Schoolbook" w:cs="Century Schoolbook"/>
          <w:color w:val="000000"/>
          <w:sz w:val="24"/>
          <w:szCs w:val="24"/>
          <w:lang w:eastAsia="cs-CZ"/>
        </w:rPr>
        <w:softHyphen/>
        <w:t>lečenského života pražského a selský život rodného kraje v přírodním rámci brdských lesů. Rozvoj studentské duše kreslí první jeho po</w:t>
      </w:r>
      <w:r w:rsidR="00EB4D83" w:rsidRPr="00EB4D83">
        <w:rPr>
          <w:rFonts w:ascii="Century Schoolbook" w:eastAsia="Times New Roman" w:hAnsi="Century Schoolbook" w:cs="Century Schoolbook"/>
          <w:color w:val="000000"/>
          <w:sz w:val="24"/>
          <w:szCs w:val="24"/>
          <w:lang w:eastAsia="cs-CZ"/>
        </w:rPr>
        <w:softHyphen/>
        <w:t>vídka realistická „</w:t>
      </w:r>
      <w:proofErr w:type="spellStart"/>
      <w:r w:rsidR="00EB4D83" w:rsidRPr="00EB4D83">
        <w:rPr>
          <w:rFonts w:ascii="Century Schoolbook" w:eastAsia="Times New Roman" w:hAnsi="Century Schoolbook" w:cs="Century Schoolbook"/>
          <w:color w:val="000000"/>
          <w:sz w:val="24"/>
          <w:szCs w:val="24"/>
          <w:lang w:eastAsia="cs-CZ"/>
        </w:rPr>
        <w:t>Probuzenl</w:t>
      </w:r>
      <w:proofErr w:type="spellEnd"/>
      <w:r w:rsidR="00EB4D83" w:rsidRPr="00EB4D83">
        <w:rPr>
          <w:rFonts w:ascii="Century Schoolbook" w:eastAsia="Times New Roman" w:hAnsi="Century Schoolbook" w:cs="Century Schoolbook"/>
          <w:color w:val="000000"/>
          <w:sz w:val="24"/>
          <w:szCs w:val="24"/>
          <w:lang w:eastAsia="cs-CZ"/>
        </w:rPr>
        <w:t>", dále pak následuji románky a novely „Mladé představy", „Vzrušující hlavy ženské", „Dva romány" a nej</w:t>
      </w:r>
      <w:r w:rsidR="00EB4D83" w:rsidRPr="00EB4D83">
        <w:rPr>
          <w:rFonts w:ascii="Century Schoolbook" w:eastAsia="Times New Roman" w:hAnsi="Century Schoolbook" w:cs="Century Schoolbook"/>
          <w:color w:val="000000"/>
          <w:sz w:val="24"/>
          <w:szCs w:val="24"/>
          <w:lang w:eastAsia="cs-CZ"/>
        </w:rPr>
        <w:softHyphen/>
        <w:t xml:space="preserve">rozsáhlejší jeho skladba, společenský román velkoměstský „Řeka", </w:t>
      </w:r>
      <w:r w:rsidR="00EB4D83" w:rsidRPr="00EB4D83">
        <w:rPr>
          <w:rFonts w:ascii="Century Schoolbook" w:eastAsia="Times New Roman" w:hAnsi="Century Schoolbook" w:cs="Century Schoolbook"/>
          <w:color w:val="000000"/>
          <w:sz w:val="24"/>
          <w:szCs w:val="24"/>
          <w:lang w:eastAsia="cs-CZ"/>
        </w:rPr>
        <w:lastRenderedPageBreak/>
        <w:t xml:space="preserve">obírající se vytvořením svědomí a úcty k ženě v muži, utonulém ve městském kalu. Životopisná kronika „Rozkvět" zachycuje podrobně život tří generací v jejich postupném přerodu ze stavu selského v maloměstsko-obchodní a umělecko-pražský za neustálého kulturního rozvoje zdravého českého jádra národního. Stejně rozsáhlý román „Skok do tmy" řeší manželské zmatky dnešní doby. Neméně významný je román „Vlna za vlnou se valí", líčící známou sensační vraždu v Umělecko-průmyslovém museu pražském. Další řada románů a novel je již více rázu lehce společenského, jako luhačovický románek „Srdce její </w:t>
      </w:r>
      <w:proofErr w:type="spellStart"/>
      <w:r w:rsidR="00EB4D83" w:rsidRPr="00EB4D83">
        <w:rPr>
          <w:rFonts w:ascii="Century Schoolbook" w:eastAsia="Times New Roman" w:hAnsi="Century Schoolbook" w:cs="Century Schoolbook"/>
          <w:color w:val="000000"/>
          <w:sz w:val="24"/>
          <w:szCs w:val="24"/>
          <w:lang w:eastAsia="cs-CZ"/>
        </w:rPr>
        <w:t>zkvétalo</w:t>
      </w:r>
      <w:proofErr w:type="spellEnd"/>
      <w:r w:rsidR="00EB4D83" w:rsidRPr="00EB4D83">
        <w:rPr>
          <w:rFonts w:ascii="Century Schoolbook" w:eastAsia="Times New Roman" w:hAnsi="Century Schoolbook" w:cs="Century Schoolbook"/>
          <w:color w:val="000000"/>
          <w:sz w:val="24"/>
          <w:szCs w:val="24"/>
          <w:lang w:eastAsia="cs-CZ"/>
        </w:rPr>
        <w:t xml:space="preserve"> vždy dvěma květy", „Až ledy poplují", „Z brdských lesů", „Okouzlení", „Z lesů zaznívá zpěv" a </w:t>
      </w:r>
      <w:proofErr w:type="spellStart"/>
      <w:r w:rsidR="00EB4D83" w:rsidRPr="00EB4D83">
        <w:rPr>
          <w:rFonts w:ascii="Century Schoolbook" w:eastAsia="Times New Roman" w:hAnsi="Century Schoolbook" w:cs="Century Schoolbook"/>
          <w:color w:val="000000"/>
          <w:sz w:val="24"/>
          <w:szCs w:val="24"/>
          <w:lang w:eastAsia="cs-CZ"/>
        </w:rPr>
        <w:t>j</w:t>
      </w:r>
      <w:proofErr w:type="spellEnd"/>
      <w:r w:rsidR="00EB4D83" w:rsidRPr="00EB4D83">
        <w:rPr>
          <w:rFonts w:ascii="Century Schoolbook" w:eastAsia="Times New Roman" w:hAnsi="Century Schoolbook" w:cs="Century Schoolbook"/>
          <w:color w:val="000000"/>
          <w:sz w:val="24"/>
          <w:szCs w:val="24"/>
          <w:lang w:eastAsia="cs-CZ"/>
        </w:rPr>
        <w:t>.</w:t>
      </w:r>
    </w:p>
    <w:p w:rsidR="00EB4D83" w:rsidRPr="00EB4D83" w:rsidRDefault="00EB4D83" w:rsidP="00061800">
      <w:pPr>
        <w:spacing w:after="0" w:line="240" w:lineRule="auto"/>
        <w:jc w:val="both"/>
        <w:rPr>
          <w:rFonts w:ascii="Times New Roman" w:eastAsia="Times New Roman" w:hAnsi="Times New Roman"/>
          <w:sz w:val="24"/>
          <w:szCs w:val="24"/>
        </w:rPr>
      </w:pPr>
      <w:r w:rsidRPr="00EB4D83">
        <w:rPr>
          <w:rFonts w:ascii="Century Schoolbook" w:eastAsia="Times New Roman" w:hAnsi="Century Schoolbook" w:cs="Century Schoolbook"/>
          <w:color w:val="000000"/>
          <w:sz w:val="24"/>
          <w:szCs w:val="24"/>
          <w:lang w:eastAsia="cs-CZ"/>
        </w:rPr>
        <w:t xml:space="preserve">V </w:t>
      </w:r>
      <w:proofErr w:type="spellStart"/>
      <w:r w:rsidRPr="00EB4D83">
        <w:rPr>
          <w:rFonts w:ascii="Century Schoolbook" w:eastAsia="Times New Roman" w:hAnsi="Century Schoolbook" w:cs="Century Schoolbook"/>
          <w:color w:val="000000"/>
          <w:sz w:val="24"/>
          <w:szCs w:val="24"/>
          <w:lang w:eastAsia="cs-CZ"/>
        </w:rPr>
        <w:t>dramatě</w:t>
      </w:r>
      <w:proofErr w:type="spellEnd"/>
      <w:r w:rsidRPr="00EB4D83">
        <w:rPr>
          <w:rFonts w:ascii="Century Schoolbook" w:eastAsia="Times New Roman" w:hAnsi="Century Schoolbook" w:cs="Century Schoolbook"/>
          <w:color w:val="000000"/>
          <w:sz w:val="24"/>
          <w:szCs w:val="24"/>
          <w:lang w:eastAsia="cs-CZ"/>
        </w:rPr>
        <w:t xml:space="preserve"> přiklonil se Svoboda k modernímu směru společen</w:t>
      </w:r>
      <w:r w:rsidRPr="00EB4D83">
        <w:rPr>
          <w:rFonts w:ascii="Century Schoolbook" w:eastAsia="Times New Roman" w:hAnsi="Century Schoolbook" w:cs="Century Schoolbook"/>
          <w:color w:val="000000"/>
          <w:sz w:val="24"/>
          <w:szCs w:val="24"/>
          <w:lang w:eastAsia="cs-CZ"/>
        </w:rPr>
        <w:softHyphen/>
        <w:t>ského realismu, předváděje v poutavých obrazech dobré i pochybené snahy současného života a tragický spor mezi ideálem a všední sku</w:t>
      </w:r>
      <w:r w:rsidRPr="00EB4D83">
        <w:rPr>
          <w:rFonts w:ascii="Century Schoolbook" w:eastAsia="Times New Roman" w:hAnsi="Century Schoolbook" w:cs="Century Schoolbook"/>
          <w:color w:val="000000"/>
          <w:sz w:val="24"/>
          <w:szCs w:val="24"/>
          <w:lang w:eastAsia="cs-CZ"/>
        </w:rPr>
        <w:softHyphen/>
        <w:t>tečnost</w:t>
      </w:r>
      <w:proofErr w:type="spellStart"/>
      <w:r w:rsidRPr="00EB4D83">
        <w:rPr>
          <w:rFonts w:ascii="Century Schoolbook" w:eastAsia="Times New Roman" w:hAnsi="Century Schoolbook" w:cs="Century Schoolbook"/>
          <w:color w:val="000000"/>
          <w:sz w:val="24"/>
          <w:szCs w:val="24"/>
          <w:lang w:eastAsia="cs-CZ"/>
        </w:rPr>
        <w:t>í</w:t>
      </w:r>
      <w:proofErr w:type="spellEnd"/>
      <w:r w:rsidRPr="00EB4D83">
        <w:rPr>
          <w:rFonts w:ascii="Century Schoolbook" w:eastAsia="Times New Roman" w:hAnsi="Century Schoolbook" w:cs="Century Schoolbook"/>
          <w:color w:val="000000"/>
          <w:sz w:val="24"/>
          <w:szCs w:val="24"/>
          <w:lang w:eastAsia="cs-CZ"/>
        </w:rPr>
        <w:t xml:space="preserve">. Jsou to činohry: „Směry života", „Rozklad", „Olga Rubešová", „Podvrácený dub" a </w:t>
      </w:r>
      <w:proofErr w:type="spellStart"/>
      <w:r w:rsidRPr="00EB4D83">
        <w:rPr>
          <w:rFonts w:ascii="Century Schoolbook" w:eastAsia="Times New Roman" w:hAnsi="Century Schoolbook" w:cs="Century Schoolbook"/>
          <w:color w:val="000000"/>
          <w:sz w:val="24"/>
          <w:szCs w:val="24"/>
          <w:lang w:eastAsia="cs-CZ"/>
        </w:rPr>
        <w:t>j</w:t>
      </w:r>
      <w:proofErr w:type="spellEnd"/>
      <w:r w:rsidRPr="00EB4D83">
        <w:rPr>
          <w:rFonts w:ascii="Century Schoolbook" w:eastAsia="Times New Roman" w:hAnsi="Century Schoolbook" w:cs="Century Schoolbook"/>
          <w:color w:val="000000"/>
          <w:sz w:val="24"/>
          <w:szCs w:val="24"/>
          <w:lang w:eastAsia="cs-CZ"/>
        </w:rPr>
        <w:t>. Z četných veseloher a frašek vynikají „Čekanky", „Poupě" a „Poslední muž".</w:t>
      </w:r>
    </w:p>
    <w:p w:rsidR="00EB4D83" w:rsidRPr="00EB4D83" w:rsidRDefault="00EB4D83" w:rsidP="00061800">
      <w:pPr>
        <w:spacing w:after="0" w:line="240" w:lineRule="auto"/>
        <w:jc w:val="both"/>
        <w:rPr>
          <w:rFonts w:ascii="Times New Roman" w:eastAsia="Times New Roman" w:hAnsi="Times New Roman"/>
          <w:sz w:val="24"/>
          <w:szCs w:val="24"/>
        </w:rPr>
      </w:pPr>
      <w:r w:rsidRPr="00EB4D83">
        <w:rPr>
          <w:rFonts w:ascii="Century Schoolbook" w:eastAsia="Times New Roman" w:hAnsi="Century Schoolbook" w:cs="Century Schoolbook"/>
          <w:color w:val="000000"/>
          <w:sz w:val="24"/>
          <w:szCs w:val="24"/>
          <w:lang w:eastAsia="cs-CZ"/>
        </w:rPr>
        <w:t>Spisovatel F. X. Svoboda byl nazván „básníkem domova" s plným a patřičným zdůrazněním jeho přímo zvroucnělé oddanosti, s jakou se přimkl ke své rodné zemi a jejímu lidu, ke svým rodným líchám podbrdským a k jejich intimní duši.</w:t>
      </w:r>
    </w:p>
    <w:p w:rsidR="00EB4D83" w:rsidRPr="00EB4D83" w:rsidRDefault="00EB4D83" w:rsidP="00061800">
      <w:pPr>
        <w:spacing w:after="0" w:line="240" w:lineRule="auto"/>
        <w:jc w:val="both"/>
        <w:rPr>
          <w:rFonts w:ascii="Times New Roman" w:eastAsia="Times New Roman" w:hAnsi="Times New Roman"/>
          <w:sz w:val="24"/>
          <w:szCs w:val="24"/>
        </w:rPr>
      </w:pPr>
      <w:r w:rsidRPr="00EB4D83">
        <w:rPr>
          <w:rFonts w:ascii="Century Schoolbook" w:eastAsia="Times New Roman" w:hAnsi="Century Schoolbook" w:cs="Century Schoolbook"/>
          <w:color w:val="000000"/>
          <w:sz w:val="24"/>
          <w:szCs w:val="24"/>
          <w:lang w:eastAsia="cs-CZ"/>
        </w:rPr>
        <w:t xml:space="preserve">F. X. Svoboda byl získán k činnosti v Klárově ústavu slepců po převratu, když se němečtí členové ředitelstva vzdali svých funkcí. Jako přítel ředitele Karla B. Hájka dával se jím podrobně </w:t>
      </w:r>
      <w:proofErr w:type="spellStart"/>
      <w:r w:rsidRPr="00EB4D83">
        <w:rPr>
          <w:rFonts w:ascii="Century Schoolbook" w:eastAsia="Times New Roman" w:hAnsi="Century Schoolbook" w:cs="Century Schoolbook"/>
          <w:color w:val="000000"/>
          <w:sz w:val="24"/>
          <w:szCs w:val="24"/>
          <w:lang w:eastAsia="cs-CZ"/>
        </w:rPr>
        <w:t>informovati</w:t>
      </w:r>
      <w:proofErr w:type="spellEnd"/>
      <w:r w:rsidRPr="00EB4D83">
        <w:rPr>
          <w:rFonts w:ascii="Century Schoolbook" w:eastAsia="Times New Roman" w:hAnsi="Century Schoolbook" w:cs="Century Schoolbook"/>
          <w:color w:val="000000"/>
          <w:sz w:val="24"/>
          <w:szCs w:val="24"/>
          <w:lang w:eastAsia="cs-CZ"/>
        </w:rPr>
        <w:t xml:space="preserve"> o potřebách, snahách a cílech Klárova ústavu a tu ukázal vedle své plodné činnosti literární vážný zájem i o práci na poli humanity. Účastnil se zvláště dříve všech schůzí ředitelstva a pomáhal svým vlivem ústavu v různých jeho potřebách ve velikém kruhu svých známých a přátel.</w:t>
      </w:r>
    </w:p>
    <w:p w:rsidR="00EB4D83" w:rsidRPr="00EB4D83" w:rsidRDefault="00EB4D83" w:rsidP="00061800">
      <w:pPr>
        <w:spacing w:after="0" w:line="240" w:lineRule="auto"/>
        <w:jc w:val="both"/>
        <w:rPr>
          <w:rFonts w:ascii="Times New Roman" w:eastAsia="Times New Roman" w:hAnsi="Times New Roman"/>
          <w:sz w:val="24"/>
          <w:szCs w:val="24"/>
        </w:rPr>
      </w:pPr>
      <w:r w:rsidRPr="00EB4D83">
        <w:rPr>
          <w:rFonts w:ascii="Century Schoolbook" w:eastAsia="Times New Roman" w:hAnsi="Century Schoolbook" w:cs="Century Schoolbook"/>
          <w:color w:val="000000"/>
          <w:sz w:val="24"/>
          <w:szCs w:val="24"/>
          <w:lang w:eastAsia="cs-CZ"/>
        </w:rPr>
        <w:t xml:space="preserve">Přejeme básníku F. X. Svobodovi u příležitosti jeho sedmdesátin zvláště pevné zdraví, aby mohl ještě dlouhou řadu let spokojeně </w:t>
      </w:r>
      <w:proofErr w:type="spellStart"/>
      <w:r w:rsidRPr="00EB4D83">
        <w:rPr>
          <w:rFonts w:ascii="Century Schoolbook" w:eastAsia="Times New Roman" w:hAnsi="Century Schoolbook" w:cs="Century Schoolbook"/>
          <w:color w:val="000000"/>
          <w:sz w:val="24"/>
          <w:szCs w:val="24"/>
          <w:lang w:eastAsia="cs-CZ"/>
        </w:rPr>
        <w:t>pra</w:t>
      </w:r>
      <w:r w:rsidRPr="00EB4D83">
        <w:rPr>
          <w:rFonts w:ascii="Century Schoolbook" w:eastAsia="Times New Roman" w:hAnsi="Century Schoolbook" w:cs="Century Schoolbook"/>
          <w:color w:val="000000"/>
          <w:sz w:val="24"/>
          <w:szCs w:val="24"/>
          <w:lang w:eastAsia="cs-CZ"/>
        </w:rPr>
        <w:softHyphen/>
        <w:t>covati</w:t>
      </w:r>
      <w:proofErr w:type="spellEnd"/>
      <w:r w:rsidRPr="00EB4D83">
        <w:rPr>
          <w:rFonts w:ascii="Century Schoolbook" w:eastAsia="Times New Roman" w:hAnsi="Century Schoolbook" w:cs="Century Schoolbook"/>
          <w:color w:val="000000"/>
          <w:sz w:val="24"/>
          <w:szCs w:val="24"/>
          <w:lang w:eastAsia="cs-CZ"/>
        </w:rPr>
        <w:t xml:space="preserve"> také ve prospěch našeho ústavu.</w:t>
      </w:r>
    </w:p>
    <w:p w:rsidR="00152427" w:rsidRDefault="00152427" w:rsidP="00061800">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br w:type="page"/>
      </w:r>
    </w:p>
    <w:p w:rsidR="00EB4D83" w:rsidRPr="00EB4D83" w:rsidRDefault="00EB4D83"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r w:rsidRPr="00EB4D83">
        <w:rPr>
          <w:rFonts w:ascii="Century Schoolbook" w:eastAsia="Times New Roman" w:hAnsi="Century Schoolbook" w:cs="Century Schoolbook"/>
          <w:b/>
          <w:bCs/>
          <w:color w:val="000000"/>
          <w:spacing w:val="30"/>
          <w:sz w:val="32"/>
          <w:szCs w:val="26"/>
          <w:lang w:eastAsia="cs-CZ"/>
        </w:rPr>
        <w:lastRenderedPageBreak/>
        <w:t>KAREL B. HÁJEK.</w:t>
      </w:r>
    </w:p>
    <w:p w:rsidR="00EB4D83" w:rsidRPr="00663255" w:rsidRDefault="00EB4D83" w:rsidP="00663255">
      <w:pPr>
        <w:spacing w:after="0" w:line="240" w:lineRule="auto"/>
        <w:jc w:val="both"/>
        <w:rPr>
          <w:rFonts w:ascii="Century Schoolbook" w:eastAsia="Times New Roman" w:hAnsi="Century Schoolbook" w:cs="Century Schoolbook"/>
          <w:color w:val="000000"/>
          <w:sz w:val="24"/>
          <w:szCs w:val="15"/>
          <w:lang w:eastAsia="cs-CZ"/>
        </w:rPr>
      </w:pPr>
      <w:r w:rsidRPr="00EB4D83">
        <w:rPr>
          <w:rFonts w:ascii="Century Schoolbook" w:eastAsia="Times New Roman" w:hAnsi="Century Schoolbook" w:cs="Century Schoolbook"/>
          <w:color w:val="000000"/>
          <w:sz w:val="24"/>
          <w:szCs w:val="15"/>
          <w:lang w:eastAsia="cs-CZ"/>
        </w:rPr>
        <w:t xml:space="preserve">Dne 25. ledna 1930 zemřel v Praze člen ředitelstva Klárova ústavu slepců ředitel K. B. Hájek. Povoláním učitel, po řadu let spravoval Olivovu vychovatelnu v Říčanech, </w:t>
      </w:r>
      <w:proofErr w:type="spellStart"/>
      <w:r w:rsidRPr="00EB4D83">
        <w:rPr>
          <w:rFonts w:ascii="Century Schoolbook" w:eastAsia="Times New Roman" w:hAnsi="Century Schoolbook" w:cs="Century Schoolbook"/>
          <w:color w:val="000000"/>
          <w:sz w:val="24"/>
          <w:szCs w:val="15"/>
          <w:lang w:eastAsia="cs-CZ"/>
        </w:rPr>
        <w:t>odkudž</w:t>
      </w:r>
      <w:proofErr w:type="spellEnd"/>
      <w:r w:rsidRPr="00EB4D83">
        <w:rPr>
          <w:rFonts w:ascii="Century Schoolbook" w:eastAsia="Times New Roman" w:hAnsi="Century Schoolbook" w:cs="Century Schoolbook"/>
          <w:color w:val="000000"/>
          <w:sz w:val="24"/>
          <w:szCs w:val="15"/>
          <w:lang w:eastAsia="cs-CZ"/>
        </w:rPr>
        <w:t xml:space="preserve"> byl povolán za ředitele městského sirotčince pražského.</w:t>
      </w:r>
    </w:p>
    <w:p w:rsidR="00EB4D83" w:rsidRPr="00EB4D83" w:rsidRDefault="00EB4D83" w:rsidP="00EB4D83">
      <w:pPr>
        <w:spacing w:after="0" w:line="240" w:lineRule="auto"/>
        <w:rPr>
          <w:rFonts w:ascii="Times New Roman" w:eastAsia="Times New Roman" w:hAnsi="Times New Roman"/>
          <w:sz w:val="24"/>
          <w:szCs w:val="24"/>
        </w:rPr>
      </w:pPr>
    </w:p>
    <w:p w:rsidR="00EB4D83" w:rsidRPr="00EB4D83" w:rsidRDefault="00416E05" w:rsidP="00EB4D83">
      <w:pPr>
        <w:spacing w:after="0" w:line="240" w:lineRule="auto"/>
        <w:rPr>
          <w:rFonts w:ascii="Times New Roman" w:eastAsia="Times New Roman" w:hAnsi="Times New Roman"/>
          <w:sz w:val="24"/>
          <w:szCs w:val="24"/>
        </w:rPr>
      </w:pPr>
      <w:r w:rsidRPr="00416E05">
        <w:rPr>
          <w:noProof/>
          <w:lang w:val="en-US"/>
        </w:rPr>
        <w:pict>
          <v:shape id="Textové pole 12" o:spid="_x0000_s1028" type="#_x0000_t202" style="position:absolute;margin-left:0;margin-top:351pt;width:251.8pt;height:.0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" stroked="f">
            <v:textbox style="mso-fit-shape-to-text:t" inset="0,0,0,0">
              <w:txbxContent>
                <w:p w:rsidR="00FD251E" w:rsidRPr="00FD251E" w:rsidRDefault="00FD251E" w:rsidP="00FD251E">
                  <w:pPr>
                    <w:pStyle w:val="Titulek"/>
                    <w:jc w:val="center"/>
                    <w:rPr>
                      <w:noProof/>
                      <w:sz w:val="24"/>
                      <w:szCs w:val="24"/>
                    </w:rPr>
                  </w:pPr>
                  <w:r w:rsidRPr="00FD251E">
                    <w:rPr>
                      <w:sz w:val="24"/>
                      <w:szCs w:val="24"/>
                    </w:rPr>
                    <w:t>Karel B. Hájek.</w:t>
                  </w:r>
                </w:p>
              </w:txbxContent>
            </v:textbox>
            <w10:wrap type="square"/>
          </v:shape>
        </w:pict>
      </w:r>
      <w:r w:rsidR="00FD251E" w:rsidRPr="00FD251E">
        <w:rPr>
          <w:noProof/>
          <w:sz w:val="24"/>
          <w:szCs w:val="24"/>
          <w:lang w:eastAsia="cs-CZ"/>
        </w:rPr>
        <w:drawing>
          <wp:anchor distT="0" distB="0" distL="114300" distR="114300" simplePos="0" relativeHeight="251667456" behindDoc="0" locked="0" layoutInCell="1" allowOverlap="1">
            <wp:simplePos x="0" y="0"/>
            <wp:positionH relativeFrom="margin">
              <wp:align>left</wp:align>
            </wp:positionH>
            <wp:positionV relativeFrom="paragraph">
              <wp:posOffset>74295</wp:posOffset>
            </wp:positionV>
            <wp:extent cx="3197897" cy="4326255"/>
            <wp:effectExtent l="19050" t="0" r="2503"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97897" cy="4326255"/>
                    </a:xfrm>
                    <a:prstGeom prst="rect">
                      <a:avLst/>
                    </a:prstGeom>
                  </pic:spPr>
                </pic:pic>
              </a:graphicData>
            </a:graphic>
          </wp:anchor>
        </w:drawing>
      </w:r>
      <w:r w:rsidR="00EB4D83" w:rsidRPr="00EB4D83">
        <w:rPr>
          <w:rFonts w:ascii="Century Schoolbook" w:eastAsia="Times New Roman" w:hAnsi="Century Schoolbook" w:cs="Century Schoolbook"/>
          <w:color w:val="000000"/>
          <w:sz w:val="24"/>
          <w:szCs w:val="24"/>
          <w:lang w:eastAsia="cs-CZ"/>
        </w:rPr>
        <w:t>Byl dobrým vychovatelem a otcovským pěstounem svěřené mu mládeže. Byl vzorným vůdcem a učitelem opuštěných sirot, horlivě</w:t>
      </w:r>
    </w:p>
    <w:p w:rsidR="00EB4D83" w:rsidRPr="00EB4D83" w:rsidRDefault="00EB4D83" w:rsidP="00EB4D83">
      <w:pPr>
        <w:spacing w:after="0" w:line="240" w:lineRule="auto"/>
        <w:rPr>
          <w:rFonts w:ascii="Times New Roman" w:eastAsia="Times New Roman" w:hAnsi="Times New Roman"/>
          <w:sz w:val="24"/>
          <w:szCs w:val="24"/>
        </w:rPr>
      </w:pPr>
      <w:r w:rsidRPr="00EB4D83">
        <w:rPr>
          <w:rFonts w:ascii="Century Schoolbook" w:eastAsia="Times New Roman" w:hAnsi="Century Schoolbook" w:cs="Century Schoolbook"/>
          <w:color w:val="000000"/>
          <w:sz w:val="24"/>
          <w:szCs w:val="24"/>
          <w:lang w:eastAsia="cs-CZ"/>
        </w:rPr>
        <w:t>připravoval své chovance pro budoucí život. Zesnulý byl také literárně činný a uveřejňoval po</w:t>
      </w:r>
      <w:r w:rsidRPr="00EB4D83">
        <w:rPr>
          <w:rFonts w:ascii="Century Schoolbook" w:eastAsia="Times New Roman" w:hAnsi="Century Schoolbook" w:cs="Century Schoolbook"/>
          <w:color w:val="000000"/>
          <w:sz w:val="24"/>
          <w:szCs w:val="24"/>
          <w:lang w:eastAsia="cs-CZ"/>
        </w:rPr>
        <w:softHyphen/>
        <w:t>různu v časopisech své práce. Samostatně vydal svazek in</w:t>
      </w:r>
      <w:r w:rsidRPr="00EB4D83">
        <w:rPr>
          <w:rFonts w:ascii="Century Schoolbook" w:eastAsia="Times New Roman" w:hAnsi="Century Schoolbook" w:cs="Century Schoolbook"/>
          <w:color w:val="000000"/>
          <w:sz w:val="24"/>
          <w:szCs w:val="24"/>
          <w:lang w:eastAsia="cs-CZ"/>
        </w:rPr>
        <w:softHyphen/>
        <w:t>timních lyrických básní „Kniha Rút”; z oboru vychovatelského studii „Dítě v ústavě". K roz</w:t>
      </w:r>
      <w:r w:rsidRPr="00EB4D83">
        <w:rPr>
          <w:rFonts w:ascii="Century Schoolbook" w:eastAsia="Times New Roman" w:hAnsi="Century Schoolbook" w:cs="Century Schoolbook"/>
          <w:color w:val="000000"/>
          <w:sz w:val="24"/>
          <w:szCs w:val="24"/>
          <w:lang w:eastAsia="cs-CZ"/>
        </w:rPr>
        <w:softHyphen/>
        <w:t>sáhlejší činnosti literární nedo</w:t>
      </w:r>
      <w:r w:rsidRPr="00EB4D83">
        <w:rPr>
          <w:rFonts w:ascii="Century Schoolbook" w:eastAsia="Times New Roman" w:hAnsi="Century Schoolbook" w:cs="Century Schoolbook"/>
          <w:color w:val="000000"/>
          <w:sz w:val="24"/>
          <w:szCs w:val="24"/>
          <w:lang w:eastAsia="cs-CZ"/>
        </w:rPr>
        <w:softHyphen/>
        <w:t>přál mu času ani klidu jeho úřad vychovatelský, kterému byl oddán tělem i duší a jejž po</w:t>
      </w:r>
      <w:r w:rsidRPr="00EB4D83">
        <w:rPr>
          <w:rFonts w:ascii="Century Schoolbook" w:eastAsia="Times New Roman" w:hAnsi="Century Schoolbook" w:cs="Century Schoolbook"/>
          <w:color w:val="000000"/>
          <w:sz w:val="24"/>
          <w:szCs w:val="24"/>
          <w:lang w:eastAsia="cs-CZ"/>
        </w:rPr>
        <w:softHyphen/>
        <w:t>kládal za nejvyšší svůj úkol ži</w:t>
      </w:r>
      <w:r w:rsidRPr="00EB4D83">
        <w:rPr>
          <w:rFonts w:ascii="Century Schoolbook" w:eastAsia="Times New Roman" w:hAnsi="Century Schoolbook" w:cs="Century Schoolbook"/>
          <w:color w:val="000000"/>
          <w:sz w:val="24"/>
          <w:szCs w:val="24"/>
          <w:lang w:eastAsia="cs-CZ"/>
        </w:rPr>
        <w:softHyphen/>
        <w:t>votn</w:t>
      </w:r>
      <w:proofErr w:type="spellStart"/>
      <w:r w:rsidRPr="00EB4D83">
        <w:rPr>
          <w:rFonts w:ascii="Century Schoolbook" w:eastAsia="Times New Roman" w:hAnsi="Century Schoolbook" w:cs="Century Schoolbook"/>
          <w:color w:val="000000"/>
          <w:sz w:val="24"/>
          <w:szCs w:val="24"/>
          <w:lang w:eastAsia="cs-CZ"/>
        </w:rPr>
        <w:t>í</w:t>
      </w:r>
      <w:proofErr w:type="spellEnd"/>
      <w:r w:rsidRPr="00EB4D83">
        <w:rPr>
          <w:rFonts w:ascii="Century Schoolbook" w:eastAsia="Times New Roman" w:hAnsi="Century Schoolbook" w:cs="Century Schoolbook"/>
          <w:color w:val="000000"/>
          <w:sz w:val="24"/>
          <w:szCs w:val="24"/>
          <w:lang w:eastAsia="cs-CZ"/>
        </w:rPr>
        <w:t>.</w:t>
      </w:r>
    </w:p>
    <w:p w:rsidR="00EB4D83" w:rsidRPr="00EB4D83" w:rsidRDefault="00EB4D83" w:rsidP="00EB4D83">
      <w:pPr>
        <w:spacing w:after="0" w:line="240" w:lineRule="auto"/>
        <w:rPr>
          <w:rFonts w:ascii="Times New Roman" w:eastAsia="Times New Roman" w:hAnsi="Times New Roman"/>
          <w:sz w:val="24"/>
          <w:szCs w:val="24"/>
        </w:rPr>
      </w:pPr>
      <w:r w:rsidRPr="00EB4D83">
        <w:rPr>
          <w:rFonts w:ascii="Century Schoolbook" w:eastAsia="Times New Roman" w:hAnsi="Century Schoolbook" w:cs="Century Schoolbook"/>
          <w:color w:val="000000"/>
          <w:sz w:val="24"/>
          <w:szCs w:val="24"/>
          <w:lang w:eastAsia="cs-CZ"/>
        </w:rPr>
        <w:t xml:space="preserve">Do ředitelství Klárova ústavu byl povolán při jeho </w:t>
      </w:r>
      <w:proofErr w:type="spellStart"/>
      <w:r w:rsidRPr="00EB4D83">
        <w:rPr>
          <w:rFonts w:ascii="Century Schoolbook" w:eastAsia="Times New Roman" w:hAnsi="Century Schoolbook" w:cs="Century Schoolbook"/>
          <w:color w:val="000000"/>
          <w:sz w:val="24"/>
          <w:szCs w:val="24"/>
          <w:lang w:eastAsia="cs-CZ"/>
        </w:rPr>
        <w:t>reorganisaci</w:t>
      </w:r>
      <w:proofErr w:type="spellEnd"/>
      <w:r w:rsidRPr="00EB4D83">
        <w:rPr>
          <w:rFonts w:ascii="Century Schoolbook" w:eastAsia="Times New Roman" w:hAnsi="Century Schoolbook" w:cs="Century Schoolbook"/>
          <w:color w:val="000000"/>
          <w:sz w:val="24"/>
          <w:szCs w:val="24"/>
          <w:lang w:eastAsia="cs-CZ"/>
        </w:rPr>
        <w:t xml:space="preserve"> počátkem roku 1919. Až do té doby byl ústav veden ředitel</w:t>
      </w:r>
      <w:r w:rsidRPr="00EB4D83">
        <w:rPr>
          <w:rFonts w:ascii="Century Schoolbook" w:eastAsia="Times New Roman" w:hAnsi="Century Schoolbook" w:cs="Century Schoolbook"/>
          <w:color w:val="000000"/>
          <w:sz w:val="24"/>
          <w:szCs w:val="24"/>
          <w:lang w:eastAsia="cs-CZ"/>
        </w:rPr>
        <w:softHyphen/>
        <w:t>stvem výhradně německým. No</w:t>
      </w:r>
      <w:r w:rsidRPr="00EB4D83">
        <w:rPr>
          <w:rFonts w:ascii="Century Schoolbook" w:eastAsia="Times New Roman" w:hAnsi="Century Schoolbook" w:cs="Century Schoolbook"/>
          <w:color w:val="000000"/>
          <w:sz w:val="24"/>
          <w:szCs w:val="24"/>
          <w:lang w:eastAsia="cs-CZ"/>
        </w:rPr>
        <w:softHyphen/>
        <w:t>vému ředitelstvu, v němž za</w:t>
      </w:r>
      <w:r w:rsidRPr="00EB4D83">
        <w:rPr>
          <w:rFonts w:ascii="Century Schoolbook" w:eastAsia="Times New Roman" w:hAnsi="Century Schoolbook" w:cs="Century Schoolbook"/>
          <w:color w:val="000000"/>
          <w:sz w:val="24"/>
          <w:szCs w:val="24"/>
          <w:lang w:eastAsia="cs-CZ"/>
        </w:rPr>
        <w:softHyphen/>
        <w:t>sedl i ředitel Karel B. Hájek, kladly se v cestu veliké pře</w:t>
      </w:r>
      <w:r w:rsidRPr="00EB4D83">
        <w:rPr>
          <w:rFonts w:ascii="Century Schoolbook" w:eastAsia="Times New Roman" w:hAnsi="Century Schoolbook" w:cs="Century Schoolbook"/>
          <w:color w:val="000000"/>
          <w:sz w:val="24"/>
          <w:szCs w:val="24"/>
          <w:lang w:eastAsia="cs-CZ"/>
        </w:rPr>
        <w:softHyphen/>
        <w:t xml:space="preserve">kážky zvláště finančního rázu a trvalo řadu let, než se </w:t>
      </w:r>
      <w:proofErr w:type="spellStart"/>
      <w:r w:rsidRPr="00EB4D83">
        <w:rPr>
          <w:rFonts w:ascii="Century Schoolbook" w:eastAsia="Times New Roman" w:hAnsi="Century Schoolbook" w:cs="Century Schoolbook"/>
          <w:color w:val="000000"/>
          <w:sz w:val="24"/>
          <w:szCs w:val="24"/>
          <w:lang w:eastAsia="cs-CZ"/>
        </w:rPr>
        <w:t>poměrytak</w:t>
      </w:r>
      <w:proofErr w:type="spellEnd"/>
      <w:r w:rsidRPr="00EB4D83">
        <w:rPr>
          <w:rFonts w:ascii="Century Schoolbook" w:eastAsia="Times New Roman" w:hAnsi="Century Schoolbook" w:cs="Century Schoolbook"/>
          <w:color w:val="000000"/>
          <w:sz w:val="24"/>
          <w:szCs w:val="24"/>
          <w:lang w:eastAsia="cs-CZ"/>
        </w:rPr>
        <w:t xml:space="preserve"> upravily, aby bylo </w:t>
      </w:r>
      <w:proofErr w:type="spellStart"/>
      <w:r w:rsidRPr="00EB4D83">
        <w:rPr>
          <w:rFonts w:ascii="Century Schoolbook" w:eastAsia="Times New Roman" w:hAnsi="Century Schoolbook" w:cs="Century Schoolbook"/>
          <w:color w:val="000000"/>
          <w:sz w:val="24"/>
          <w:szCs w:val="24"/>
          <w:lang w:eastAsia="cs-CZ"/>
        </w:rPr>
        <w:t>možnoříci</w:t>
      </w:r>
      <w:proofErr w:type="spellEnd"/>
      <w:r w:rsidRPr="00EB4D83">
        <w:rPr>
          <w:rFonts w:ascii="Century Schoolbook" w:eastAsia="Times New Roman" w:hAnsi="Century Schoolbook" w:cs="Century Schoolbook"/>
          <w:color w:val="000000"/>
          <w:sz w:val="24"/>
          <w:szCs w:val="24"/>
          <w:lang w:eastAsia="cs-CZ"/>
        </w:rPr>
        <w:t>, že se ústavní život dostal do klidu, jehož je každému ústavu ke zdárnému prospívání ne</w:t>
      </w:r>
      <w:r w:rsidRPr="00EB4D83">
        <w:rPr>
          <w:rFonts w:ascii="Century Schoolbook" w:eastAsia="Times New Roman" w:hAnsi="Century Schoolbook" w:cs="Century Schoolbook"/>
          <w:color w:val="000000"/>
          <w:sz w:val="24"/>
          <w:szCs w:val="24"/>
          <w:lang w:eastAsia="cs-CZ"/>
        </w:rPr>
        <w:softHyphen/>
        <w:t>zbytně třeba.</w:t>
      </w:r>
    </w:p>
    <w:p w:rsidR="00EB4D83" w:rsidRPr="00EB4D83" w:rsidRDefault="00EB4D83" w:rsidP="00EB4D83">
      <w:pPr>
        <w:spacing w:after="0" w:line="240" w:lineRule="auto"/>
        <w:rPr>
          <w:rFonts w:ascii="Times New Roman" w:eastAsia="Times New Roman" w:hAnsi="Times New Roman"/>
          <w:sz w:val="24"/>
          <w:szCs w:val="24"/>
        </w:rPr>
      </w:pPr>
      <w:r w:rsidRPr="00EB4D83">
        <w:rPr>
          <w:rFonts w:ascii="Century Schoolbook" w:eastAsia="Times New Roman" w:hAnsi="Century Schoolbook" w:cs="Century Schoolbook"/>
          <w:color w:val="000000"/>
          <w:sz w:val="24"/>
          <w:szCs w:val="24"/>
          <w:lang w:eastAsia="cs-CZ"/>
        </w:rPr>
        <w:t xml:space="preserve">V této době, plné překvapení, nedostatků, namáhavé a </w:t>
      </w:r>
      <w:proofErr w:type="spellStart"/>
      <w:r w:rsidRPr="00EB4D83">
        <w:rPr>
          <w:rFonts w:ascii="Century Schoolbook" w:eastAsia="Times New Roman" w:hAnsi="Century Schoolbook" w:cs="Century Schoolbook"/>
          <w:color w:val="000000"/>
          <w:sz w:val="24"/>
          <w:szCs w:val="24"/>
          <w:lang w:eastAsia="cs-CZ"/>
        </w:rPr>
        <w:t>úsilovné</w:t>
      </w:r>
      <w:proofErr w:type="spellEnd"/>
      <w:r w:rsidRPr="00EB4D83">
        <w:rPr>
          <w:rFonts w:ascii="Century Schoolbook" w:eastAsia="Times New Roman" w:hAnsi="Century Schoolbook" w:cs="Century Schoolbook"/>
          <w:color w:val="000000"/>
          <w:sz w:val="24"/>
          <w:szCs w:val="24"/>
          <w:lang w:eastAsia="cs-CZ"/>
        </w:rPr>
        <w:t xml:space="preserve"> práce byl ředitel K. B. Hájek jak radou, tak skutkem nápomocen ve všech obtížných situacích, neboť ze své dlouholeté ústavní </w:t>
      </w:r>
      <w:proofErr w:type="spellStart"/>
      <w:r w:rsidRPr="00EB4D83">
        <w:rPr>
          <w:rFonts w:ascii="Century Schoolbook" w:eastAsia="Times New Roman" w:hAnsi="Century Schoolbook" w:cs="Century Schoolbook"/>
          <w:color w:val="000000"/>
          <w:sz w:val="24"/>
          <w:szCs w:val="24"/>
          <w:lang w:eastAsia="cs-CZ"/>
        </w:rPr>
        <w:t>prakse</w:t>
      </w:r>
      <w:proofErr w:type="spellEnd"/>
      <w:r w:rsidRPr="00EB4D83">
        <w:rPr>
          <w:rFonts w:ascii="Century Schoolbook" w:eastAsia="Times New Roman" w:hAnsi="Century Schoolbook" w:cs="Century Schoolbook"/>
          <w:color w:val="000000"/>
          <w:sz w:val="24"/>
          <w:szCs w:val="24"/>
          <w:lang w:eastAsia="cs-CZ"/>
        </w:rPr>
        <w:t xml:space="preserve"> měl značné zkušenosti, jež uplatňoval i ve prospěch slepců. Ředitel Hájek podporoval snahy ředitelství ústavu, aby byla zřízena řádná živno</w:t>
      </w:r>
      <w:r w:rsidRPr="00EB4D83">
        <w:rPr>
          <w:rFonts w:ascii="Century Schoolbook" w:eastAsia="Times New Roman" w:hAnsi="Century Schoolbook" w:cs="Century Schoolbook"/>
          <w:color w:val="000000"/>
          <w:sz w:val="24"/>
          <w:szCs w:val="24"/>
          <w:lang w:eastAsia="cs-CZ"/>
        </w:rPr>
        <w:softHyphen/>
        <w:t xml:space="preserve">stenská pokračovací škola, která by plně vyhovovala potřebám slepých učňů a připravila je teoreticky ke vstupu do života. </w:t>
      </w:r>
      <w:proofErr w:type="spellStart"/>
      <w:r w:rsidRPr="00EB4D83">
        <w:rPr>
          <w:rFonts w:ascii="Century Schoolbook" w:eastAsia="Times New Roman" w:hAnsi="Century Schoolbook" w:cs="Century Schoolbook"/>
          <w:color w:val="000000"/>
          <w:sz w:val="24"/>
          <w:szCs w:val="24"/>
          <w:lang w:eastAsia="cs-CZ"/>
        </w:rPr>
        <w:t>Klárův</w:t>
      </w:r>
      <w:proofErr w:type="spellEnd"/>
      <w:r w:rsidRPr="00EB4D83">
        <w:rPr>
          <w:rFonts w:ascii="Century Schoolbook" w:eastAsia="Times New Roman" w:hAnsi="Century Schoolbook" w:cs="Century Schoolbook"/>
          <w:color w:val="000000"/>
          <w:sz w:val="24"/>
          <w:szCs w:val="24"/>
          <w:lang w:eastAsia="cs-CZ"/>
        </w:rPr>
        <w:t xml:space="preserve"> ústav byl jedním z prvých ústavů slepeckých v Čechách, jenž po převratu otevřel prvý řečník této školy a po začátečních potížích vypracoval s pomocí ředitele K. B. Hájka vyučovací osnovu, určil látku, před</w:t>
      </w:r>
      <w:r w:rsidRPr="00EB4D83">
        <w:rPr>
          <w:rFonts w:ascii="Century Schoolbook" w:eastAsia="Times New Roman" w:hAnsi="Century Schoolbook" w:cs="Century Schoolbook"/>
          <w:color w:val="000000"/>
          <w:sz w:val="24"/>
          <w:szCs w:val="24"/>
          <w:lang w:eastAsia="cs-CZ"/>
        </w:rPr>
        <w:softHyphen/>
        <w:t>měty i potřebný počet hodin a tak byla vybudována škola, již absol</w:t>
      </w:r>
      <w:r w:rsidRPr="00EB4D83">
        <w:rPr>
          <w:rFonts w:ascii="Century Schoolbook" w:eastAsia="Times New Roman" w:hAnsi="Century Schoolbook" w:cs="Century Schoolbook"/>
          <w:color w:val="000000"/>
          <w:sz w:val="24"/>
          <w:szCs w:val="24"/>
          <w:lang w:eastAsia="cs-CZ"/>
        </w:rPr>
        <w:softHyphen/>
        <w:t>vovaly již desítky slepců, živících se řemeslem, jemuž se v ústavu vyučili.</w:t>
      </w:r>
    </w:p>
    <w:p w:rsidR="00066A4D" w:rsidRPr="00FD251E" w:rsidRDefault="00066A4D" w:rsidP="00066A4D">
      <w:pPr>
        <w:spacing w:after="0" w:line="240" w:lineRule="auto"/>
        <w:rPr>
          <w:rFonts w:ascii="Times New Roman" w:eastAsia="Times New Roman" w:hAnsi="Times New Roman"/>
          <w:sz w:val="24"/>
          <w:szCs w:val="24"/>
        </w:rPr>
      </w:pPr>
    </w:p>
    <w:p w:rsidR="00EB4D83" w:rsidRPr="00EB4D83" w:rsidRDefault="00EB4D83" w:rsidP="00EB4D83">
      <w:pPr>
        <w:spacing w:after="0" w:line="240" w:lineRule="auto"/>
        <w:rPr>
          <w:rFonts w:ascii="Times New Roman" w:eastAsia="Times New Roman" w:hAnsi="Times New Roman"/>
          <w:sz w:val="24"/>
          <w:szCs w:val="24"/>
        </w:rPr>
      </w:pPr>
      <w:r w:rsidRPr="00EB4D83">
        <w:rPr>
          <w:rFonts w:ascii="Century Schoolbook" w:eastAsia="Times New Roman" w:hAnsi="Century Schoolbook" w:cs="Century Schoolbook"/>
          <w:color w:val="000000"/>
          <w:sz w:val="24"/>
          <w:szCs w:val="24"/>
          <w:lang w:eastAsia="cs-CZ"/>
        </w:rPr>
        <w:lastRenderedPageBreak/>
        <w:t>Ředitel K. B. Hájek nestavěl svou práci na odiv, byl všude tam, kde bylo jeho pomoci zapotřebí, velmi ochotným spolupracovníkem, nikdy však nečinil nároků na okázalé uznání.</w:t>
      </w:r>
    </w:p>
    <w:p w:rsidR="00EB4D83" w:rsidRPr="00FD251E" w:rsidRDefault="00EB4D83" w:rsidP="00EB4D83">
      <w:pPr>
        <w:spacing w:after="0" w:line="240" w:lineRule="auto"/>
        <w:rPr>
          <w:rFonts w:ascii="Century Schoolbook" w:eastAsia="Times New Roman" w:hAnsi="Century Schoolbook" w:cs="Century Schoolbook"/>
          <w:color w:val="000000"/>
          <w:sz w:val="24"/>
          <w:szCs w:val="24"/>
          <w:lang w:eastAsia="cs-CZ"/>
        </w:rPr>
      </w:pPr>
      <w:r w:rsidRPr="00EB4D83">
        <w:rPr>
          <w:rFonts w:ascii="Century Schoolbook" w:eastAsia="Times New Roman" w:hAnsi="Century Schoolbook" w:cs="Century Schoolbook"/>
          <w:color w:val="000000"/>
          <w:sz w:val="24"/>
          <w:szCs w:val="24"/>
          <w:lang w:eastAsia="cs-CZ"/>
        </w:rPr>
        <w:t xml:space="preserve">Budeme vždy </w:t>
      </w:r>
      <w:proofErr w:type="spellStart"/>
      <w:r w:rsidRPr="00EB4D83">
        <w:rPr>
          <w:rFonts w:ascii="Century Schoolbook" w:eastAsia="Times New Roman" w:hAnsi="Century Schoolbook" w:cs="Century Schoolbook"/>
          <w:color w:val="000000"/>
          <w:sz w:val="24"/>
          <w:szCs w:val="24"/>
          <w:lang w:eastAsia="cs-CZ"/>
        </w:rPr>
        <w:t>vzpomínati</w:t>
      </w:r>
      <w:proofErr w:type="spellEnd"/>
      <w:r w:rsidRPr="00EB4D83">
        <w:rPr>
          <w:rFonts w:ascii="Century Schoolbook" w:eastAsia="Times New Roman" w:hAnsi="Century Schoolbook" w:cs="Century Schoolbook"/>
          <w:color w:val="000000"/>
          <w:sz w:val="24"/>
          <w:szCs w:val="24"/>
          <w:lang w:eastAsia="cs-CZ"/>
        </w:rPr>
        <w:t xml:space="preserve"> jeho práce v ředitelstvu, kterou konal až do svého úmrtí a zachováme mu čestnou památku.</w:t>
      </w:r>
    </w:p>
    <w:p w:rsidR="00EB4D83" w:rsidRPr="00EB4D83" w:rsidRDefault="00EB4D83" w:rsidP="00EB4D83">
      <w:pPr>
        <w:spacing w:after="0" w:line="240" w:lineRule="auto"/>
        <w:rPr>
          <w:rFonts w:ascii="Times New Roman" w:eastAsia="Times New Roman" w:hAnsi="Times New Roman"/>
          <w:sz w:val="24"/>
          <w:szCs w:val="24"/>
        </w:rPr>
      </w:pPr>
    </w:p>
    <w:p w:rsidR="00EB4D83" w:rsidRPr="00EB4D83" w:rsidRDefault="00EB4D83"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r w:rsidRPr="00EB4D83">
        <w:rPr>
          <w:rFonts w:ascii="Century Schoolbook" w:eastAsia="Times New Roman" w:hAnsi="Century Schoolbook" w:cs="Century Schoolbook"/>
          <w:b/>
          <w:bCs/>
          <w:color w:val="000000"/>
          <w:spacing w:val="30"/>
          <w:sz w:val="32"/>
          <w:szCs w:val="26"/>
          <w:lang w:eastAsia="cs-CZ"/>
        </w:rPr>
        <w:t>Prof. Dr. FRANTIŠEK KAMENÍČEK.</w:t>
      </w:r>
    </w:p>
    <w:p w:rsidR="00EB4D83" w:rsidRPr="00663255" w:rsidRDefault="00EB4D83" w:rsidP="00663255">
      <w:pPr>
        <w:spacing w:after="0" w:line="240" w:lineRule="auto"/>
        <w:jc w:val="center"/>
        <w:rPr>
          <w:rFonts w:ascii="Century Schoolbook" w:eastAsia="Times New Roman" w:hAnsi="Century Schoolbook" w:cs="Century Schoolbook"/>
          <w:color w:val="000000"/>
          <w:sz w:val="24"/>
          <w:szCs w:val="15"/>
          <w:lang w:eastAsia="cs-CZ"/>
        </w:rPr>
      </w:pPr>
      <w:r w:rsidRPr="00EB4D83">
        <w:rPr>
          <w:rFonts w:ascii="Century Schoolbook" w:eastAsia="Times New Roman" w:hAnsi="Century Schoolbook" w:cs="Century Schoolbook"/>
          <w:color w:val="000000"/>
          <w:sz w:val="24"/>
          <w:szCs w:val="15"/>
          <w:lang w:eastAsia="cs-CZ"/>
        </w:rPr>
        <w:t xml:space="preserve">Dne 23. března 1930 zemřel v Praze člen ředitelstva Klárova ústavu slepců prof. </w:t>
      </w:r>
    </w:p>
    <w:p w:rsidR="00EB4D83" w:rsidRPr="00EB4D83" w:rsidRDefault="00EB4D83" w:rsidP="00EB4D83">
      <w:pPr>
        <w:spacing w:after="0" w:line="240" w:lineRule="auto"/>
        <w:rPr>
          <w:rFonts w:ascii="Times New Roman" w:eastAsia="Times New Roman" w:hAnsi="Times New Roman"/>
          <w:sz w:val="24"/>
          <w:szCs w:val="24"/>
        </w:rPr>
      </w:pPr>
    </w:p>
    <w:p w:rsidR="00EB4D83" w:rsidRPr="00EB4D83" w:rsidRDefault="00416E05" w:rsidP="00EB4D83">
      <w:pPr>
        <w:spacing w:after="0" w:line="240" w:lineRule="auto"/>
        <w:rPr>
          <w:rFonts w:ascii="Times New Roman" w:eastAsia="Times New Roman" w:hAnsi="Times New Roman"/>
          <w:sz w:val="40"/>
          <w:szCs w:val="24"/>
        </w:rPr>
      </w:pPr>
      <w:r w:rsidRPr="00416E05">
        <w:rPr>
          <w:noProof/>
          <w:lang w:val="en-US"/>
        </w:rPr>
        <w:pict>
          <v:shape id="Textové pole 10" o:spid="_x0000_s1029" type="#_x0000_t202" style="position:absolute;margin-left:0;margin-top:332.6pt;width:253.3pt;height:.0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" stroked="f">
            <v:textbox style="mso-fit-shape-to-text:t" inset="0,0,0,0">
              <w:txbxContent>
                <w:p w:rsidR="00663255" w:rsidRPr="00663255" w:rsidRDefault="00FD251E" w:rsidP="00663255">
                  <w:pPr>
                    <w:pStyle w:val="Titulek"/>
                    <w:jc w:val="center"/>
                    <w:rPr>
                      <w:noProof/>
                      <w:sz w:val="24"/>
                    </w:rPr>
                  </w:pPr>
                  <w:r>
                    <w:rPr>
                      <w:sz w:val="24"/>
                    </w:rPr>
                    <w:t xml:space="preserve">Prof. </w:t>
                  </w:r>
                  <w:r w:rsidR="00663255" w:rsidRPr="00663255">
                    <w:rPr>
                      <w:sz w:val="24"/>
                    </w:rPr>
                    <w:t>Dr. František Kameníček.</w:t>
                  </w:r>
                </w:p>
              </w:txbxContent>
            </v:textbox>
            <w10:wrap type="square"/>
          </v:shape>
        </w:pict>
      </w:r>
      <w:r w:rsidR="00663255">
        <w:rPr>
          <w:noProof/>
          <w:lang w:eastAsia="cs-CZ"/>
        </w:rPr>
        <w:drawing>
          <wp:anchor distT="0" distB="0" distL="114300" distR="114300" simplePos="0" relativeHeight="251661312" behindDoc="0" locked="0" layoutInCell="1" allowOverlap="1">
            <wp:simplePos x="0" y="0"/>
            <wp:positionH relativeFrom="margin">
              <wp:align>left</wp:align>
            </wp:positionH>
            <wp:positionV relativeFrom="paragraph">
              <wp:posOffset>10795</wp:posOffset>
            </wp:positionV>
            <wp:extent cx="3217057" cy="4156075"/>
            <wp:effectExtent l="19050" t="0" r="2393" b="0"/>
            <wp:wrapSquare wrapText="bothSides"/>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17057" cy="4156075"/>
                    </a:xfrm>
                    <a:prstGeom prst="rect">
                      <a:avLst/>
                    </a:prstGeom>
                  </pic:spPr>
                </pic:pic>
              </a:graphicData>
            </a:graphic>
          </wp:anchor>
        </w:drawing>
      </w:r>
      <w:r w:rsidR="00EB4D83" w:rsidRPr="00EB4D83">
        <w:rPr>
          <w:rFonts w:ascii="Century Schoolbook" w:eastAsia="Times New Roman" w:hAnsi="Century Schoolbook" w:cs="Century Schoolbook"/>
          <w:color w:val="000000"/>
          <w:sz w:val="24"/>
          <w:szCs w:val="16"/>
          <w:lang w:eastAsia="cs-CZ"/>
        </w:rPr>
        <w:t xml:space="preserve">Narodil se 7. prosince 1856 ve </w:t>
      </w:r>
      <w:proofErr w:type="spellStart"/>
      <w:r w:rsidR="00EB4D83" w:rsidRPr="00EB4D83">
        <w:rPr>
          <w:rFonts w:ascii="Century Schoolbook" w:eastAsia="Times New Roman" w:hAnsi="Century Schoolbook" w:cs="Century Schoolbook"/>
          <w:color w:val="000000"/>
          <w:sz w:val="24"/>
          <w:szCs w:val="16"/>
          <w:lang w:eastAsia="cs-CZ"/>
        </w:rPr>
        <w:t>Chvalkovicích</w:t>
      </w:r>
      <w:proofErr w:type="spellEnd"/>
      <w:r w:rsidR="00EB4D83" w:rsidRPr="00EB4D83">
        <w:rPr>
          <w:rFonts w:ascii="Century Schoolbook" w:eastAsia="Times New Roman" w:hAnsi="Century Schoolbook" w:cs="Century Schoolbook"/>
          <w:color w:val="000000"/>
          <w:sz w:val="24"/>
          <w:szCs w:val="16"/>
          <w:lang w:eastAsia="cs-CZ"/>
        </w:rPr>
        <w:t xml:space="preserve"> na Moravě. Po studiích na gymnasiu v Brně a na filosofické fakultě v Praze působil na ústavě učitelek v Praze, od roku 1882 byl profesorem na reálce a na gymnasiu, od r. 1907 do r. 1922 ředitelem gymnasia v Brně.</w:t>
      </w:r>
    </w:p>
    <w:p w:rsidR="00EB4D83" w:rsidRPr="00EB4D83" w:rsidRDefault="00EB4D83" w:rsidP="00EB4D83">
      <w:pPr>
        <w:spacing w:after="0" w:line="240" w:lineRule="auto"/>
        <w:rPr>
          <w:rFonts w:ascii="Times New Roman" w:eastAsia="Times New Roman" w:hAnsi="Times New Roman"/>
          <w:sz w:val="40"/>
          <w:szCs w:val="24"/>
        </w:rPr>
      </w:pPr>
      <w:r w:rsidRPr="00EB4D83">
        <w:rPr>
          <w:rFonts w:ascii="Century Schoolbook" w:eastAsia="Times New Roman" w:hAnsi="Century Schoolbook" w:cs="Century Schoolbook"/>
          <w:color w:val="000000"/>
          <w:sz w:val="24"/>
          <w:szCs w:val="16"/>
          <w:lang w:eastAsia="cs-CZ"/>
        </w:rPr>
        <w:t xml:space="preserve">Tehdy přestal </w:t>
      </w:r>
      <w:proofErr w:type="spellStart"/>
      <w:r w:rsidRPr="00EB4D83">
        <w:rPr>
          <w:rFonts w:ascii="Century Schoolbook" w:eastAsia="Times New Roman" w:hAnsi="Century Schoolbook" w:cs="Century Schoolbook"/>
          <w:color w:val="000000"/>
          <w:sz w:val="24"/>
          <w:szCs w:val="16"/>
          <w:lang w:eastAsia="cs-CZ"/>
        </w:rPr>
        <w:t>vycházeti</w:t>
      </w:r>
      <w:proofErr w:type="spellEnd"/>
      <w:r w:rsidRPr="00EB4D83">
        <w:rPr>
          <w:rFonts w:ascii="Century Schoolbook" w:eastAsia="Times New Roman" w:hAnsi="Century Schoolbook" w:cs="Century Schoolbook"/>
          <w:color w:val="000000"/>
          <w:sz w:val="24"/>
          <w:szCs w:val="16"/>
          <w:lang w:eastAsia="cs-CZ"/>
        </w:rPr>
        <w:t xml:space="preserve"> je</w:t>
      </w:r>
      <w:r w:rsidRPr="00EB4D83">
        <w:rPr>
          <w:rFonts w:ascii="Century Schoolbook" w:eastAsia="Times New Roman" w:hAnsi="Century Schoolbook" w:cs="Century Schoolbook"/>
          <w:color w:val="000000"/>
          <w:sz w:val="24"/>
          <w:szCs w:val="16"/>
          <w:lang w:eastAsia="cs-CZ"/>
        </w:rPr>
        <w:softHyphen/>
        <w:t xml:space="preserve">diný vědecký „Časopis Matice Moravské" a prof. Kameníček, </w:t>
      </w:r>
      <w:proofErr w:type="spellStart"/>
      <w:r w:rsidRPr="00EB4D83">
        <w:rPr>
          <w:rFonts w:ascii="Century Schoolbook" w:eastAsia="Times New Roman" w:hAnsi="Century Schoolbook" w:cs="Century Schoolbook"/>
          <w:color w:val="000000"/>
          <w:sz w:val="24"/>
          <w:szCs w:val="16"/>
          <w:lang w:eastAsia="cs-CZ"/>
        </w:rPr>
        <w:t>získav</w:t>
      </w:r>
      <w:proofErr w:type="spellEnd"/>
      <w:r w:rsidRPr="00EB4D83">
        <w:rPr>
          <w:rFonts w:ascii="Century Schoolbook" w:eastAsia="Times New Roman" w:hAnsi="Century Schoolbook" w:cs="Century Schoolbook"/>
          <w:color w:val="000000"/>
          <w:sz w:val="24"/>
          <w:szCs w:val="16"/>
          <w:lang w:eastAsia="cs-CZ"/>
        </w:rPr>
        <w:t xml:space="preserve"> ke spolupráci dorost vě</w:t>
      </w:r>
      <w:r w:rsidRPr="00EB4D83">
        <w:rPr>
          <w:rFonts w:ascii="Century Schoolbook" w:eastAsia="Times New Roman" w:hAnsi="Century Schoolbook" w:cs="Century Schoolbook"/>
          <w:color w:val="000000"/>
          <w:sz w:val="24"/>
          <w:szCs w:val="16"/>
          <w:lang w:eastAsia="cs-CZ"/>
        </w:rPr>
        <w:softHyphen/>
        <w:t>deckých pracovníků, obnovil r. 1898 tento časopis, který pak vy</w:t>
      </w:r>
      <w:r w:rsidRPr="00EB4D83">
        <w:rPr>
          <w:rFonts w:ascii="Century Schoolbook" w:eastAsia="Times New Roman" w:hAnsi="Century Schoolbook" w:cs="Century Schoolbook"/>
          <w:color w:val="000000"/>
          <w:sz w:val="24"/>
          <w:szCs w:val="16"/>
          <w:lang w:eastAsia="cs-CZ"/>
        </w:rPr>
        <w:softHyphen/>
        <w:t>cházel až do r. 1914 za pečlivé jeho redakce.</w:t>
      </w:r>
    </w:p>
    <w:p w:rsidR="00EB4D83" w:rsidRPr="00EB4D83" w:rsidRDefault="00EB4D83" w:rsidP="00EB4D83">
      <w:pPr>
        <w:spacing w:after="0" w:line="240" w:lineRule="auto"/>
        <w:rPr>
          <w:rFonts w:ascii="Times New Roman" w:eastAsia="Times New Roman" w:hAnsi="Times New Roman"/>
          <w:sz w:val="40"/>
          <w:szCs w:val="24"/>
        </w:rPr>
      </w:pPr>
      <w:r w:rsidRPr="00EB4D83">
        <w:rPr>
          <w:rFonts w:ascii="Century Schoolbook" w:eastAsia="Times New Roman" w:hAnsi="Century Schoolbook" w:cs="Century Schoolbook"/>
          <w:color w:val="000000"/>
          <w:sz w:val="24"/>
          <w:szCs w:val="16"/>
          <w:lang w:eastAsia="cs-CZ"/>
        </w:rPr>
        <w:t>Prof. Kameníček byl nejen uznávaným vůdcem duševních pracovníků na Moravě, ale věnoval se i veřejné činnosti ná</w:t>
      </w:r>
      <w:r w:rsidRPr="00EB4D83">
        <w:rPr>
          <w:rFonts w:ascii="Century Schoolbook" w:eastAsia="Times New Roman" w:hAnsi="Century Schoolbook" w:cs="Century Schoolbook"/>
          <w:color w:val="000000"/>
          <w:sz w:val="24"/>
          <w:szCs w:val="16"/>
          <w:lang w:eastAsia="cs-CZ"/>
        </w:rPr>
        <w:softHyphen/>
        <w:t>rodn</w:t>
      </w:r>
      <w:proofErr w:type="spellStart"/>
      <w:r w:rsidRPr="00EB4D83">
        <w:rPr>
          <w:rFonts w:ascii="Century Schoolbook" w:eastAsia="Times New Roman" w:hAnsi="Century Schoolbook" w:cs="Century Schoolbook"/>
          <w:color w:val="000000"/>
          <w:sz w:val="24"/>
          <w:szCs w:val="16"/>
          <w:lang w:eastAsia="cs-CZ"/>
        </w:rPr>
        <w:t>í</w:t>
      </w:r>
      <w:proofErr w:type="spellEnd"/>
      <w:r w:rsidRPr="00EB4D83">
        <w:rPr>
          <w:rFonts w:ascii="Century Schoolbook" w:eastAsia="Times New Roman" w:hAnsi="Century Schoolbook" w:cs="Century Schoolbook"/>
          <w:color w:val="000000"/>
          <w:sz w:val="24"/>
          <w:szCs w:val="16"/>
          <w:lang w:eastAsia="cs-CZ"/>
        </w:rPr>
        <w:t xml:space="preserve">. Když se Morava začala </w:t>
      </w:r>
      <w:proofErr w:type="spellStart"/>
      <w:r w:rsidRPr="00EB4D83">
        <w:rPr>
          <w:rFonts w:ascii="Century Schoolbook" w:eastAsia="Times New Roman" w:hAnsi="Century Schoolbook" w:cs="Century Schoolbook"/>
          <w:color w:val="000000"/>
          <w:sz w:val="24"/>
          <w:szCs w:val="16"/>
          <w:lang w:eastAsia="cs-CZ"/>
        </w:rPr>
        <w:t>domáhati</w:t>
      </w:r>
      <w:proofErr w:type="spellEnd"/>
      <w:r w:rsidRPr="00EB4D83">
        <w:rPr>
          <w:rFonts w:ascii="Century Schoolbook" w:eastAsia="Times New Roman" w:hAnsi="Century Schoolbook" w:cs="Century Schoolbook"/>
          <w:color w:val="000000"/>
          <w:sz w:val="24"/>
          <w:szCs w:val="16"/>
          <w:lang w:eastAsia="cs-CZ"/>
        </w:rPr>
        <w:t xml:space="preserve"> české university, byl prof. Kameníček r. 1889 zvolen předsedou universitní komise v Brně, která měla </w:t>
      </w:r>
      <w:proofErr w:type="spellStart"/>
      <w:r w:rsidRPr="00EB4D83">
        <w:rPr>
          <w:rFonts w:ascii="Century Schoolbook" w:eastAsia="Times New Roman" w:hAnsi="Century Schoolbook" w:cs="Century Schoolbook"/>
          <w:color w:val="000000"/>
          <w:sz w:val="24"/>
          <w:szCs w:val="16"/>
          <w:lang w:eastAsia="cs-CZ"/>
        </w:rPr>
        <w:t>připraviti</w:t>
      </w:r>
      <w:proofErr w:type="spellEnd"/>
      <w:r w:rsidRPr="00EB4D83">
        <w:rPr>
          <w:rFonts w:ascii="Century Schoolbook" w:eastAsia="Times New Roman" w:hAnsi="Century Schoolbook" w:cs="Century Schoolbook"/>
          <w:color w:val="000000"/>
          <w:sz w:val="24"/>
          <w:szCs w:val="16"/>
          <w:lang w:eastAsia="cs-CZ"/>
        </w:rPr>
        <w:t xml:space="preserve"> půdu pro zřízení české university v Brně. Byl před</w:t>
      </w:r>
      <w:r w:rsidRPr="00EB4D83">
        <w:rPr>
          <w:rFonts w:ascii="Century Schoolbook" w:eastAsia="Times New Roman" w:hAnsi="Century Schoolbook" w:cs="Century Schoolbook"/>
          <w:color w:val="000000"/>
          <w:sz w:val="24"/>
          <w:szCs w:val="16"/>
          <w:lang w:eastAsia="cs-CZ"/>
        </w:rPr>
        <w:softHyphen/>
        <w:t>sedou velmi činným a prozíravým. Na nové české technice v Brně přednášel již r. 1900 o dějinách rakouských. Roku 1907 stal se mimo</w:t>
      </w:r>
      <w:r w:rsidRPr="00EB4D83">
        <w:rPr>
          <w:rFonts w:ascii="Century Schoolbook" w:eastAsia="Times New Roman" w:hAnsi="Century Schoolbook" w:cs="Century Schoolbook"/>
          <w:color w:val="000000"/>
          <w:sz w:val="24"/>
          <w:szCs w:val="16"/>
          <w:lang w:eastAsia="cs-CZ"/>
        </w:rPr>
        <w:softHyphen/>
        <w:t>řádným a roku 1917 řádným profesorem a na vysoké škole technické přednášel o dějinách plných 30 let.</w:t>
      </w:r>
    </w:p>
    <w:p w:rsidR="00EB4D83" w:rsidRPr="00EB4D83" w:rsidRDefault="00EB4D83" w:rsidP="00EB4D83">
      <w:pPr>
        <w:spacing w:after="0" w:line="240" w:lineRule="auto"/>
        <w:rPr>
          <w:rFonts w:ascii="Times New Roman" w:eastAsia="Times New Roman" w:hAnsi="Times New Roman"/>
          <w:sz w:val="40"/>
          <w:szCs w:val="24"/>
        </w:rPr>
      </w:pPr>
      <w:r w:rsidRPr="00EB4D83">
        <w:rPr>
          <w:rFonts w:ascii="Century Schoolbook" w:eastAsia="Times New Roman" w:hAnsi="Century Schoolbook" w:cs="Century Schoolbook"/>
          <w:color w:val="000000"/>
          <w:sz w:val="24"/>
          <w:szCs w:val="16"/>
          <w:lang w:eastAsia="cs-CZ"/>
        </w:rPr>
        <w:t xml:space="preserve">Pro školy střední napsal s R. Dvořákem „Dějepis pro vyšší třídy středních škol", „Dějepis mocnářství rakousko-uherského" a upravil Dějepisný atlas </w:t>
      </w:r>
      <w:proofErr w:type="spellStart"/>
      <w:r w:rsidRPr="00EB4D83">
        <w:rPr>
          <w:rFonts w:ascii="Century Schoolbook" w:eastAsia="Times New Roman" w:hAnsi="Century Schoolbook" w:cs="Century Schoolbook"/>
          <w:color w:val="000000"/>
          <w:sz w:val="24"/>
          <w:szCs w:val="16"/>
          <w:lang w:eastAsia="cs-CZ"/>
        </w:rPr>
        <w:t>Schmidt</w:t>
      </w:r>
      <w:proofErr w:type="spellEnd"/>
      <w:r w:rsidRPr="00EB4D83">
        <w:rPr>
          <w:rFonts w:ascii="Century Schoolbook" w:eastAsia="Times New Roman" w:hAnsi="Century Schoolbook" w:cs="Century Schoolbook"/>
          <w:color w:val="000000"/>
          <w:sz w:val="24"/>
          <w:szCs w:val="16"/>
          <w:lang w:eastAsia="cs-CZ"/>
        </w:rPr>
        <w:t>-Schubertův.</w:t>
      </w:r>
    </w:p>
    <w:p w:rsidR="0086303F" w:rsidRPr="00663255" w:rsidRDefault="00EB4D83" w:rsidP="0086303F">
      <w:pPr>
        <w:rPr>
          <w:rFonts w:ascii="Times New Roman" w:eastAsia="Times New Roman" w:hAnsi="Times New Roman"/>
          <w:sz w:val="40"/>
          <w:szCs w:val="24"/>
        </w:rPr>
      </w:pPr>
      <w:r w:rsidRPr="00EB4D83">
        <w:rPr>
          <w:rFonts w:ascii="Century Schoolbook" w:eastAsia="Times New Roman" w:hAnsi="Century Schoolbook" w:cs="Century Schoolbook"/>
          <w:color w:val="000000"/>
          <w:sz w:val="24"/>
          <w:szCs w:val="16"/>
          <w:lang w:eastAsia="cs-CZ"/>
        </w:rPr>
        <w:t xml:space="preserve">Hlavní význam prof. Kameníčka tkví však v tom, že se věnoval badání pramennému v bohatém zemském archivu v Brně. Přes 25 let pilně hledal v archivu zprávy o rozvoji našeho národa na </w:t>
      </w:r>
      <w:proofErr w:type="spellStart"/>
      <w:r w:rsidRPr="00EB4D83">
        <w:rPr>
          <w:rFonts w:ascii="Century Schoolbook" w:eastAsia="Times New Roman" w:hAnsi="Century Schoolbook" w:cs="Century Schoolbook"/>
          <w:color w:val="000000"/>
          <w:sz w:val="24"/>
          <w:szCs w:val="16"/>
          <w:lang w:eastAsia="cs-CZ"/>
        </w:rPr>
        <w:t>Moravě</w:t>
      </w:r>
      <w:r w:rsidR="0086303F" w:rsidRPr="00663255">
        <w:rPr>
          <w:rFonts w:ascii="Century Schoolbook" w:eastAsia="Times New Roman" w:hAnsi="Century Schoolbook" w:cs="Century Schoolbook"/>
          <w:color w:val="000000"/>
          <w:sz w:val="24"/>
          <w:szCs w:val="17"/>
          <w:lang w:eastAsia="cs-CZ"/>
        </w:rPr>
        <w:t>v</w:t>
      </w:r>
      <w:proofErr w:type="spellEnd"/>
      <w:r w:rsidR="0086303F" w:rsidRPr="00663255">
        <w:rPr>
          <w:rFonts w:ascii="Century Schoolbook" w:eastAsia="Times New Roman" w:hAnsi="Century Schoolbook" w:cs="Century Schoolbook"/>
          <w:color w:val="000000"/>
          <w:sz w:val="24"/>
          <w:szCs w:val="17"/>
          <w:lang w:eastAsia="cs-CZ"/>
        </w:rPr>
        <w:t xml:space="preserve"> 16. a 17. století a prostudoval ještě řadu archivů jiných doma i v cizině.</w:t>
      </w:r>
    </w:p>
    <w:p w:rsidR="0086303F" w:rsidRPr="0086303F" w:rsidRDefault="0086303F" w:rsidP="0086303F">
      <w:pPr>
        <w:spacing w:after="0" w:line="240" w:lineRule="auto"/>
        <w:rPr>
          <w:rFonts w:ascii="Times New Roman" w:eastAsia="Times New Roman" w:hAnsi="Times New Roman"/>
          <w:sz w:val="40"/>
          <w:szCs w:val="24"/>
        </w:rPr>
      </w:pPr>
      <w:r w:rsidRPr="0086303F">
        <w:rPr>
          <w:rFonts w:ascii="Century Schoolbook" w:eastAsia="Times New Roman" w:hAnsi="Century Schoolbook" w:cs="Century Schoolbook"/>
          <w:color w:val="000000"/>
          <w:sz w:val="24"/>
          <w:szCs w:val="17"/>
          <w:lang w:eastAsia="cs-CZ"/>
        </w:rPr>
        <w:lastRenderedPageBreak/>
        <w:t>Na základě bohatých vědomostí vybudoval dílo „Zemské sněmy a sjezdy moravské". Je to dílo monumentální, které zůstane zdrojem bohatých poznatků o našich dějinách.</w:t>
      </w:r>
    </w:p>
    <w:p w:rsidR="0086303F" w:rsidRPr="0086303F" w:rsidRDefault="0086303F" w:rsidP="0086303F">
      <w:pPr>
        <w:spacing w:after="0" w:line="240" w:lineRule="auto"/>
        <w:rPr>
          <w:rFonts w:ascii="Times New Roman" w:eastAsia="Times New Roman" w:hAnsi="Times New Roman"/>
          <w:sz w:val="40"/>
          <w:szCs w:val="24"/>
        </w:rPr>
      </w:pPr>
      <w:r w:rsidRPr="0086303F">
        <w:rPr>
          <w:rFonts w:ascii="Century Schoolbook" w:eastAsia="Times New Roman" w:hAnsi="Century Schoolbook" w:cs="Century Schoolbook"/>
          <w:color w:val="000000"/>
          <w:sz w:val="24"/>
          <w:szCs w:val="17"/>
          <w:lang w:eastAsia="cs-CZ"/>
        </w:rPr>
        <w:t xml:space="preserve">Asi roku 1900 </w:t>
      </w:r>
      <w:proofErr w:type="spellStart"/>
      <w:r w:rsidRPr="0086303F">
        <w:rPr>
          <w:rFonts w:ascii="Century Schoolbook" w:eastAsia="Times New Roman" w:hAnsi="Century Schoolbook" w:cs="Century Schoolbook"/>
          <w:color w:val="000000"/>
          <w:sz w:val="24"/>
          <w:szCs w:val="17"/>
          <w:lang w:eastAsia="cs-CZ"/>
        </w:rPr>
        <w:t>organisoval</w:t>
      </w:r>
      <w:proofErr w:type="spellEnd"/>
      <w:r w:rsidRPr="0086303F">
        <w:rPr>
          <w:rFonts w:ascii="Century Schoolbook" w:eastAsia="Times New Roman" w:hAnsi="Century Schoolbook" w:cs="Century Schoolbook"/>
          <w:color w:val="000000"/>
          <w:sz w:val="24"/>
          <w:szCs w:val="17"/>
          <w:lang w:eastAsia="cs-CZ"/>
        </w:rPr>
        <w:t xml:space="preserve"> vědeckou činnost v českém odboru „Musejní společnosti" a nemalých zásluh si získal o „Musejní spolek" v Brně. Stal se členem České akademie, České společnosti nauk, byl předsedou různých spolků vědeckých a členem mnohých spolků vla</w:t>
      </w:r>
      <w:r w:rsidRPr="0086303F">
        <w:rPr>
          <w:rFonts w:ascii="Century Schoolbook" w:eastAsia="Times New Roman" w:hAnsi="Century Schoolbook" w:cs="Century Schoolbook"/>
          <w:color w:val="000000"/>
          <w:sz w:val="24"/>
          <w:szCs w:val="17"/>
          <w:lang w:eastAsia="cs-CZ"/>
        </w:rPr>
        <w:softHyphen/>
        <w:t>steneckýc</w:t>
      </w:r>
      <w:proofErr w:type="spellStart"/>
      <w:r w:rsidRPr="0086303F">
        <w:rPr>
          <w:rFonts w:ascii="Century Schoolbook" w:eastAsia="Times New Roman" w:hAnsi="Century Schoolbook" w:cs="Century Schoolbook"/>
          <w:color w:val="000000"/>
          <w:sz w:val="24"/>
          <w:szCs w:val="17"/>
          <w:lang w:eastAsia="cs-CZ"/>
        </w:rPr>
        <w:t>h</w:t>
      </w:r>
      <w:proofErr w:type="spellEnd"/>
      <w:r w:rsidRPr="0086303F">
        <w:rPr>
          <w:rFonts w:ascii="Century Schoolbook" w:eastAsia="Times New Roman" w:hAnsi="Century Schoolbook" w:cs="Century Schoolbook"/>
          <w:color w:val="000000"/>
          <w:sz w:val="24"/>
          <w:szCs w:val="17"/>
          <w:lang w:eastAsia="cs-CZ"/>
        </w:rPr>
        <w:t>. Roku 1922 odstěhoval se za svými dětmi do Prahy, ale neodpočíval. V létech 1926 -1927 vydal „Paměti a listáře Dra. Aloise Pražáka". Stále pilně pracoval až do své smrti.</w:t>
      </w:r>
    </w:p>
    <w:p w:rsidR="0086303F" w:rsidRPr="0086303F" w:rsidRDefault="0086303F" w:rsidP="0086303F">
      <w:pPr>
        <w:spacing w:after="0" w:line="240" w:lineRule="auto"/>
        <w:rPr>
          <w:rFonts w:ascii="Times New Roman" w:eastAsia="Times New Roman" w:hAnsi="Times New Roman"/>
          <w:sz w:val="40"/>
          <w:szCs w:val="24"/>
        </w:rPr>
      </w:pPr>
      <w:r w:rsidRPr="0086303F">
        <w:rPr>
          <w:rFonts w:ascii="Century Schoolbook" w:eastAsia="Times New Roman" w:hAnsi="Century Schoolbook" w:cs="Century Schoolbook"/>
          <w:color w:val="000000"/>
          <w:sz w:val="24"/>
          <w:szCs w:val="17"/>
          <w:lang w:eastAsia="cs-CZ"/>
        </w:rPr>
        <w:t xml:space="preserve">Byl vzorným manželem, otcem i dědečkem a našel při své vědecké práci vždy ještě možnost </w:t>
      </w:r>
      <w:proofErr w:type="spellStart"/>
      <w:r w:rsidRPr="0086303F">
        <w:rPr>
          <w:rFonts w:ascii="Century Schoolbook" w:eastAsia="Times New Roman" w:hAnsi="Century Schoolbook" w:cs="Century Schoolbook"/>
          <w:color w:val="000000"/>
          <w:sz w:val="24"/>
          <w:szCs w:val="17"/>
          <w:lang w:eastAsia="cs-CZ"/>
        </w:rPr>
        <w:t>věnovati</w:t>
      </w:r>
      <w:proofErr w:type="spellEnd"/>
      <w:r w:rsidRPr="0086303F">
        <w:rPr>
          <w:rFonts w:ascii="Century Schoolbook" w:eastAsia="Times New Roman" w:hAnsi="Century Schoolbook" w:cs="Century Schoolbook"/>
          <w:color w:val="000000"/>
          <w:sz w:val="24"/>
          <w:szCs w:val="17"/>
          <w:lang w:eastAsia="cs-CZ"/>
        </w:rPr>
        <w:t xml:space="preserve"> se rodině. Byl v pravdě ušlechtilým člověkem. Dovedl vždy ještě </w:t>
      </w:r>
      <w:proofErr w:type="spellStart"/>
      <w:r w:rsidRPr="0086303F">
        <w:rPr>
          <w:rFonts w:ascii="Century Schoolbook" w:eastAsia="Times New Roman" w:hAnsi="Century Schoolbook" w:cs="Century Schoolbook"/>
          <w:color w:val="000000"/>
          <w:sz w:val="24"/>
          <w:szCs w:val="17"/>
          <w:lang w:eastAsia="cs-CZ"/>
        </w:rPr>
        <w:t>nalézti</w:t>
      </w:r>
      <w:proofErr w:type="spellEnd"/>
      <w:r w:rsidRPr="0086303F">
        <w:rPr>
          <w:rFonts w:ascii="Century Schoolbook" w:eastAsia="Times New Roman" w:hAnsi="Century Schoolbook" w:cs="Century Schoolbook"/>
          <w:color w:val="000000"/>
          <w:sz w:val="24"/>
          <w:szCs w:val="17"/>
          <w:lang w:eastAsia="cs-CZ"/>
        </w:rPr>
        <w:t xml:space="preserve"> čas i pro práci na poli humanity.</w:t>
      </w:r>
    </w:p>
    <w:p w:rsidR="0086303F" w:rsidRPr="0086303F" w:rsidRDefault="0086303F" w:rsidP="0086303F">
      <w:pPr>
        <w:spacing w:after="0" w:line="240" w:lineRule="auto"/>
        <w:rPr>
          <w:rFonts w:ascii="Times New Roman" w:eastAsia="Times New Roman" w:hAnsi="Times New Roman"/>
          <w:sz w:val="40"/>
          <w:szCs w:val="24"/>
        </w:rPr>
      </w:pPr>
      <w:r w:rsidRPr="0086303F">
        <w:rPr>
          <w:rFonts w:ascii="Century Schoolbook" w:eastAsia="Times New Roman" w:hAnsi="Century Schoolbook" w:cs="Century Schoolbook"/>
          <w:color w:val="000000"/>
          <w:sz w:val="24"/>
          <w:szCs w:val="17"/>
          <w:lang w:eastAsia="cs-CZ"/>
        </w:rPr>
        <w:t xml:space="preserve">Na tomto poli sešel se s prof. Kameníčkem </w:t>
      </w:r>
      <w:proofErr w:type="spellStart"/>
      <w:r w:rsidRPr="0086303F">
        <w:rPr>
          <w:rFonts w:ascii="Century Schoolbook" w:eastAsia="Times New Roman" w:hAnsi="Century Schoolbook" w:cs="Century Schoolbook"/>
          <w:color w:val="000000"/>
          <w:sz w:val="24"/>
          <w:szCs w:val="17"/>
          <w:lang w:eastAsia="cs-CZ"/>
        </w:rPr>
        <w:t>Klárův</w:t>
      </w:r>
      <w:proofErr w:type="spellEnd"/>
      <w:r w:rsidRPr="0086303F">
        <w:rPr>
          <w:rFonts w:ascii="Century Schoolbook" w:eastAsia="Times New Roman" w:hAnsi="Century Schoolbook" w:cs="Century Schoolbook"/>
          <w:color w:val="000000"/>
          <w:sz w:val="24"/>
          <w:szCs w:val="17"/>
          <w:lang w:eastAsia="cs-CZ"/>
        </w:rPr>
        <w:t xml:space="preserve"> ústav slepců poprvé v roce 1920, když se jednalo o soupis slepců v Čechách a na Moravě, a vyjednával s ním o této záležitosti jako funkcionářem Zemské péče o mládež v Brně.</w:t>
      </w:r>
    </w:p>
    <w:p w:rsidR="0086303F" w:rsidRPr="0086303F" w:rsidRDefault="0086303F" w:rsidP="0086303F">
      <w:pPr>
        <w:spacing w:after="0" w:line="240" w:lineRule="auto"/>
        <w:rPr>
          <w:rFonts w:ascii="Times New Roman" w:eastAsia="Times New Roman" w:hAnsi="Times New Roman"/>
          <w:sz w:val="40"/>
          <w:szCs w:val="24"/>
        </w:rPr>
      </w:pPr>
      <w:r w:rsidRPr="0086303F">
        <w:rPr>
          <w:rFonts w:ascii="Century Schoolbook" w:eastAsia="Times New Roman" w:hAnsi="Century Schoolbook" w:cs="Century Schoolbook"/>
          <w:color w:val="000000"/>
          <w:sz w:val="24"/>
          <w:szCs w:val="17"/>
          <w:lang w:eastAsia="cs-CZ"/>
        </w:rPr>
        <w:t>Po dlouhá léta vykonával prof. Kameníček též funkci pedago</w:t>
      </w:r>
      <w:r w:rsidRPr="0086303F">
        <w:rPr>
          <w:rFonts w:ascii="Century Schoolbook" w:eastAsia="Times New Roman" w:hAnsi="Century Schoolbook" w:cs="Century Schoolbook"/>
          <w:color w:val="000000"/>
          <w:sz w:val="24"/>
          <w:szCs w:val="17"/>
          <w:lang w:eastAsia="cs-CZ"/>
        </w:rPr>
        <w:softHyphen/>
        <w:t xml:space="preserve">gického inspektora v Zemském ústavu pro výchovu nevidomých v Brně. Sledoval vždy pozorně a pilně veškeré otázky, týkající se slepectví. Proto získal </w:t>
      </w:r>
      <w:proofErr w:type="spellStart"/>
      <w:r w:rsidRPr="0086303F">
        <w:rPr>
          <w:rFonts w:ascii="Century Schoolbook" w:eastAsia="Times New Roman" w:hAnsi="Century Schoolbook" w:cs="Century Schoolbook"/>
          <w:color w:val="000000"/>
          <w:sz w:val="24"/>
          <w:szCs w:val="17"/>
          <w:lang w:eastAsia="cs-CZ"/>
        </w:rPr>
        <w:t>Klárův</w:t>
      </w:r>
      <w:proofErr w:type="spellEnd"/>
      <w:r w:rsidRPr="0086303F">
        <w:rPr>
          <w:rFonts w:ascii="Century Schoolbook" w:eastAsia="Times New Roman" w:hAnsi="Century Schoolbook" w:cs="Century Schoolbook"/>
          <w:color w:val="000000"/>
          <w:sz w:val="24"/>
          <w:szCs w:val="17"/>
          <w:lang w:eastAsia="cs-CZ"/>
        </w:rPr>
        <w:t xml:space="preserve"> ústav prof. Kameníčka po jeho přestě</w:t>
      </w:r>
      <w:r w:rsidRPr="0086303F">
        <w:rPr>
          <w:rFonts w:ascii="Century Schoolbook" w:eastAsia="Times New Roman" w:hAnsi="Century Schoolbook" w:cs="Century Schoolbook"/>
          <w:color w:val="000000"/>
          <w:sz w:val="24"/>
          <w:szCs w:val="17"/>
          <w:lang w:eastAsia="cs-CZ"/>
        </w:rPr>
        <w:softHyphen/>
        <w:t xml:space="preserve">hování se do Prahy a tu dlužno </w:t>
      </w:r>
      <w:proofErr w:type="spellStart"/>
      <w:r w:rsidRPr="0086303F">
        <w:rPr>
          <w:rFonts w:ascii="Century Schoolbook" w:eastAsia="Times New Roman" w:hAnsi="Century Schoolbook" w:cs="Century Schoolbook"/>
          <w:color w:val="000000"/>
          <w:sz w:val="24"/>
          <w:szCs w:val="17"/>
          <w:lang w:eastAsia="cs-CZ"/>
        </w:rPr>
        <w:t>zdůrazniti</w:t>
      </w:r>
      <w:proofErr w:type="spellEnd"/>
      <w:r w:rsidRPr="0086303F">
        <w:rPr>
          <w:rFonts w:ascii="Century Schoolbook" w:eastAsia="Times New Roman" w:hAnsi="Century Schoolbook" w:cs="Century Schoolbook"/>
          <w:color w:val="000000"/>
          <w:sz w:val="24"/>
          <w:szCs w:val="17"/>
          <w:lang w:eastAsia="cs-CZ"/>
        </w:rPr>
        <w:t>, že se v něm nezklamal. Jeho ušlechtilá duše zářila světlem pravé lásky k trpícím. Hřejivý pohled jeho klidných, milých očí a vážná slova tryskající z upřímného srdce, připraveného vždy ku obětem ve prospěch trpícího bližního, učinily prof. Dr. Kameníčka váženým a milým členem ředitelstva i mi</w:t>
      </w:r>
      <w:r w:rsidRPr="0086303F">
        <w:rPr>
          <w:rFonts w:ascii="Century Schoolbook" w:eastAsia="Times New Roman" w:hAnsi="Century Schoolbook" w:cs="Century Schoolbook"/>
          <w:color w:val="000000"/>
          <w:sz w:val="24"/>
          <w:szCs w:val="17"/>
          <w:lang w:eastAsia="cs-CZ"/>
        </w:rPr>
        <w:softHyphen/>
        <w:t>lovaným rádcem a přítelem slepců. — Po všechna léta až do své smrti nevynechal jediné schůze, vždy se zajímal o veškeré otázky, týkající se Klárova ústavu a jeho chovanců a horlivě se účastnil osobně všech prací pro jeho blaho. — Po celou dobu svého členství v ředitelstvu ústavu vykonával též funkci pedagogického dozorce v ústavní živno</w:t>
      </w:r>
      <w:r w:rsidRPr="0086303F">
        <w:rPr>
          <w:rFonts w:ascii="Century Schoolbook" w:eastAsia="Times New Roman" w:hAnsi="Century Schoolbook" w:cs="Century Schoolbook"/>
          <w:color w:val="000000"/>
          <w:sz w:val="24"/>
          <w:szCs w:val="17"/>
          <w:lang w:eastAsia="cs-CZ"/>
        </w:rPr>
        <w:softHyphen/>
        <w:t>stenské škole pokračovací, zřízené pro nevidomé učně.</w:t>
      </w:r>
    </w:p>
    <w:p w:rsidR="0086303F" w:rsidRPr="0086303F" w:rsidRDefault="0086303F" w:rsidP="0086303F">
      <w:pPr>
        <w:spacing w:after="0" w:line="240" w:lineRule="auto"/>
        <w:rPr>
          <w:rFonts w:ascii="Times New Roman" w:eastAsia="Times New Roman" w:hAnsi="Times New Roman"/>
          <w:sz w:val="40"/>
          <w:szCs w:val="24"/>
        </w:rPr>
      </w:pPr>
      <w:r w:rsidRPr="0086303F">
        <w:rPr>
          <w:rFonts w:ascii="Century Schoolbook" w:eastAsia="Times New Roman" w:hAnsi="Century Schoolbook" w:cs="Century Schoolbook"/>
          <w:color w:val="000000"/>
          <w:sz w:val="24"/>
          <w:szCs w:val="17"/>
          <w:lang w:eastAsia="cs-CZ"/>
        </w:rPr>
        <w:t xml:space="preserve">Své zkušenosti z Moravy mohl </w:t>
      </w:r>
      <w:proofErr w:type="spellStart"/>
      <w:r w:rsidRPr="0086303F">
        <w:rPr>
          <w:rFonts w:ascii="Century Schoolbook" w:eastAsia="Times New Roman" w:hAnsi="Century Schoolbook" w:cs="Century Schoolbook"/>
          <w:color w:val="000000"/>
          <w:sz w:val="24"/>
          <w:szCs w:val="17"/>
          <w:lang w:eastAsia="cs-CZ"/>
        </w:rPr>
        <w:t>uplatňovati</w:t>
      </w:r>
      <w:proofErr w:type="spellEnd"/>
      <w:r w:rsidRPr="0086303F">
        <w:rPr>
          <w:rFonts w:ascii="Century Schoolbook" w:eastAsia="Times New Roman" w:hAnsi="Century Schoolbook" w:cs="Century Schoolbook"/>
          <w:color w:val="000000"/>
          <w:sz w:val="24"/>
          <w:szCs w:val="17"/>
          <w:lang w:eastAsia="cs-CZ"/>
        </w:rPr>
        <w:t xml:space="preserve"> i v Československé ústřední péči o slepé, která dle svého programu pracuje ve slepecké péči v celé republice československé a napomáhá všem slepcům ve státě.</w:t>
      </w:r>
    </w:p>
    <w:p w:rsidR="0086303F" w:rsidRPr="0086303F" w:rsidRDefault="0086303F" w:rsidP="0086303F">
      <w:pPr>
        <w:spacing w:after="0" w:line="240" w:lineRule="auto"/>
        <w:rPr>
          <w:rFonts w:ascii="Times New Roman" w:eastAsia="Times New Roman" w:hAnsi="Times New Roman"/>
          <w:sz w:val="40"/>
          <w:szCs w:val="24"/>
        </w:rPr>
      </w:pPr>
      <w:r w:rsidRPr="0086303F">
        <w:rPr>
          <w:rFonts w:ascii="Century Schoolbook" w:eastAsia="Times New Roman" w:hAnsi="Century Schoolbook" w:cs="Century Schoolbook"/>
          <w:color w:val="000000"/>
          <w:sz w:val="24"/>
          <w:szCs w:val="17"/>
          <w:lang w:eastAsia="cs-CZ"/>
        </w:rPr>
        <w:t>I zde uplatňoval své bohaté zkušenosti a rozhled, získaný dlouho</w:t>
      </w:r>
      <w:r w:rsidRPr="0086303F">
        <w:rPr>
          <w:rFonts w:ascii="Century Schoolbook" w:eastAsia="Times New Roman" w:hAnsi="Century Schoolbook" w:cs="Century Schoolbook"/>
          <w:color w:val="000000"/>
          <w:sz w:val="24"/>
          <w:szCs w:val="17"/>
          <w:lang w:eastAsia="cs-CZ"/>
        </w:rPr>
        <w:softHyphen/>
        <w:t>letou činností ve prospěch slepců.</w:t>
      </w:r>
    </w:p>
    <w:p w:rsidR="00EB4D83" w:rsidRPr="00EB4D83" w:rsidRDefault="0086303F" w:rsidP="00EB4D83">
      <w:pPr>
        <w:spacing w:after="0" w:line="240" w:lineRule="auto"/>
        <w:rPr>
          <w:rFonts w:ascii="Times New Roman" w:eastAsia="Times New Roman" w:hAnsi="Times New Roman"/>
          <w:sz w:val="40"/>
          <w:szCs w:val="24"/>
        </w:rPr>
      </w:pPr>
      <w:r w:rsidRPr="0086303F">
        <w:rPr>
          <w:rFonts w:ascii="Century Schoolbook" w:eastAsia="Times New Roman" w:hAnsi="Century Schoolbook" w:cs="Century Schoolbook"/>
          <w:color w:val="000000"/>
          <w:sz w:val="24"/>
          <w:szCs w:val="17"/>
          <w:lang w:eastAsia="cs-CZ"/>
        </w:rPr>
        <w:t>Za jeho práci v Klárově ústavu slepců zůstaneme mu vděčni a nezapomeneme, co dobrého vykonal. S vděčností a láskou ho vzpo</w:t>
      </w:r>
      <w:r w:rsidRPr="0086303F">
        <w:rPr>
          <w:rFonts w:ascii="Century Schoolbook" w:eastAsia="Times New Roman" w:hAnsi="Century Schoolbook" w:cs="Century Schoolbook"/>
          <w:color w:val="000000"/>
          <w:sz w:val="24"/>
          <w:szCs w:val="17"/>
          <w:lang w:eastAsia="cs-CZ"/>
        </w:rPr>
        <w:softHyphen/>
        <w:t>mínají i naši chovanci.</w:t>
      </w:r>
    </w:p>
    <w:p w:rsidR="0086303F" w:rsidRDefault="0086303F">
      <w:pPr>
        <w:spacing w:after="0" w:line="240" w:lineRule="auto"/>
        <w:rPr>
          <w:rFonts w:ascii="Times New Roman" w:eastAsia="Times New Roman" w:hAnsi="Times New Roman"/>
          <w:sz w:val="24"/>
          <w:szCs w:val="24"/>
        </w:rPr>
      </w:pPr>
      <w:r>
        <w:rPr>
          <w:rFonts w:ascii="Times New Roman" w:eastAsia="Times New Roman" w:hAnsi="Times New Roman"/>
          <w:sz w:val="24"/>
          <w:szCs w:val="24"/>
        </w:rPr>
        <w:br w:type="page"/>
      </w:r>
    </w:p>
    <w:p w:rsidR="0086303F" w:rsidRPr="0086303F" w:rsidRDefault="0086303F" w:rsidP="00663255">
      <w:pPr>
        <w:spacing w:after="0" w:line="240" w:lineRule="auto"/>
        <w:jc w:val="center"/>
        <w:rPr>
          <w:rFonts w:ascii="Century Schoolbook" w:eastAsia="Times New Roman" w:hAnsi="Century Schoolbook" w:cs="Century Schoolbook"/>
          <w:b/>
          <w:bCs/>
          <w:color w:val="000000"/>
          <w:spacing w:val="30"/>
          <w:sz w:val="36"/>
          <w:szCs w:val="26"/>
          <w:lang w:eastAsia="cs-CZ"/>
        </w:rPr>
      </w:pPr>
      <w:r w:rsidRPr="0086303F">
        <w:rPr>
          <w:rFonts w:ascii="Century Schoolbook" w:eastAsia="Times New Roman" w:hAnsi="Century Schoolbook" w:cs="Century Schoolbook"/>
          <w:b/>
          <w:bCs/>
          <w:color w:val="000000"/>
          <w:spacing w:val="30"/>
          <w:sz w:val="36"/>
          <w:szCs w:val="26"/>
          <w:lang w:eastAsia="cs-CZ"/>
        </w:rPr>
        <w:lastRenderedPageBreak/>
        <w:t xml:space="preserve">Z ŘEDITELSTVÍ </w:t>
      </w:r>
      <w:r w:rsidR="00061800">
        <w:rPr>
          <w:rFonts w:ascii="Century Schoolbook" w:eastAsia="Times New Roman" w:hAnsi="Century Schoolbook" w:cs="Century Schoolbook"/>
          <w:b/>
          <w:bCs/>
          <w:color w:val="000000"/>
          <w:spacing w:val="30"/>
          <w:sz w:val="36"/>
          <w:szCs w:val="26"/>
          <w:lang w:eastAsia="cs-CZ"/>
        </w:rPr>
        <w:t>Ú</w:t>
      </w:r>
      <w:r w:rsidRPr="0086303F">
        <w:rPr>
          <w:rFonts w:ascii="Century Schoolbook" w:eastAsia="Times New Roman" w:hAnsi="Century Schoolbook" w:cs="Century Schoolbook"/>
          <w:b/>
          <w:bCs/>
          <w:color w:val="000000"/>
          <w:spacing w:val="30"/>
          <w:sz w:val="36"/>
          <w:szCs w:val="26"/>
          <w:lang w:eastAsia="cs-CZ"/>
        </w:rPr>
        <w:t>STAVU</w:t>
      </w:r>
      <w:r w:rsidR="00061800">
        <w:rPr>
          <w:rFonts w:ascii="Century Schoolbook" w:eastAsia="Times New Roman" w:hAnsi="Century Schoolbook" w:cs="Century Schoolbook"/>
          <w:b/>
          <w:bCs/>
          <w:color w:val="000000"/>
          <w:spacing w:val="30"/>
          <w:sz w:val="36"/>
          <w:szCs w:val="26"/>
          <w:lang w:eastAsia="cs-CZ"/>
        </w:rPr>
        <w:t>.</w:t>
      </w:r>
    </w:p>
    <w:p w:rsidR="0086303F" w:rsidRPr="00061800" w:rsidRDefault="0086303F"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 xml:space="preserve">Členové ředitelstva Klárova ústavu sešli se v roce 1930 ke schůzím dne </w:t>
      </w:r>
      <w:r w:rsidRPr="00061800">
        <w:rPr>
          <w:rFonts w:ascii="Century Schoolbook" w:eastAsia="Times New Roman" w:hAnsi="Century Schoolbook" w:cs="Century Schoolbook"/>
          <w:b/>
          <w:bCs/>
          <w:color w:val="000000"/>
          <w:sz w:val="25"/>
          <w:szCs w:val="25"/>
          <w:lang w:eastAsia="cs-CZ"/>
        </w:rPr>
        <w:t xml:space="preserve">29. </w:t>
      </w:r>
      <w:r w:rsidRPr="00061800">
        <w:rPr>
          <w:rFonts w:ascii="Century Schoolbook" w:eastAsia="Times New Roman" w:hAnsi="Century Schoolbook" w:cs="Century Schoolbook"/>
          <w:color w:val="000000"/>
          <w:sz w:val="25"/>
          <w:szCs w:val="25"/>
          <w:lang w:eastAsia="cs-CZ"/>
        </w:rPr>
        <w:t>ledna, 16. dubna, 8. října a 12. listopadu.</w:t>
      </w:r>
    </w:p>
    <w:p w:rsidR="0086303F" w:rsidRPr="00061800" w:rsidRDefault="0086303F"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V těchto schůzích bylo vzpomenuto tragicky zahynuvšího docenta české oční kliniky </w:t>
      </w:r>
      <w:proofErr w:type="spellStart"/>
      <w:r w:rsidRPr="00061800">
        <w:rPr>
          <w:rFonts w:ascii="Century Schoolbook" w:eastAsia="Times New Roman" w:hAnsi="Century Schoolbook" w:cs="Century Schoolbook"/>
          <w:color w:val="000000"/>
          <w:sz w:val="25"/>
          <w:szCs w:val="25"/>
          <w:lang w:eastAsia="cs-CZ"/>
        </w:rPr>
        <w:t>MUDra</w:t>
      </w:r>
      <w:proofErr w:type="spellEnd"/>
      <w:r w:rsidRPr="00061800">
        <w:rPr>
          <w:rFonts w:ascii="Century Schoolbook" w:eastAsia="Times New Roman" w:hAnsi="Century Schoolbook" w:cs="Century Schoolbook"/>
          <w:color w:val="000000"/>
          <w:sz w:val="25"/>
          <w:szCs w:val="25"/>
          <w:lang w:eastAsia="cs-CZ"/>
        </w:rPr>
        <w:t xml:space="preserve">. Záboje </w:t>
      </w:r>
      <w:proofErr w:type="spellStart"/>
      <w:r w:rsidRPr="00061800">
        <w:rPr>
          <w:rFonts w:ascii="Century Schoolbook" w:eastAsia="Times New Roman" w:hAnsi="Century Schoolbook" w:cs="Century Schoolbook"/>
          <w:color w:val="000000"/>
          <w:sz w:val="25"/>
          <w:szCs w:val="25"/>
          <w:lang w:eastAsia="cs-CZ"/>
        </w:rPr>
        <w:t>Brucknera</w:t>
      </w:r>
      <w:proofErr w:type="spellEnd"/>
      <w:r w:rsidRPr="00061800">
        <w:rPr>
          <w:rFonts w:ascii="Century Schoolbook" w:eastAsia="Times New Roman" w:hAnsi="Century Schoolbook" w:cs="Century Schoolbook"/>
          <w:color w:val="000000"/>
          <w:sz w:val="25"/>
          <w:szCs w:val="25"/>
          <w:lang w:eastAsia="cs-CZ"/>
        </w:rPr>
        <w:t xml:space="preserve">, předsedy správního výboru </w:t>
      </w:r>
      <w:proofErr w:type="spellStart"/>
      <w:r w:rsidRPr="00061800">
        <w:rPr>
          <w:rFonts w:ascii="Century Schoolbook" w:eastAsia="Times New Roman" w:hAnsi="Century Schoolbook" w:cs="Century Schoolbook"/>
          <w:color w:val="000000"/>
          <w:sz w:val="25"/>
          <w:szCs w:val="25"/>
          <w:lang w:eastAsia="cs-CZ"/>
        </w:rPr>
        <w:t>Deylova</w:t>
      </w:r>
      <w:proofErr w:type="spellEnd"/>
      <w:r w:rsidRPr="00061800">
        <w:rPr>
          <w:rFonts w:ascii="Century Schoolbook" w:eastAsia="Times New Roman" w:hAnsi="Century Schoolbook" w:cs="Century Schoolbook"/>
          <w:color w:val="000000"/>
          <w:sz w:val="25"/>
          <w:szCs w:val="25"/>
          <w:lang w:eastAsia="cs-CZ"/>
        </w:rPr>
        <w:t xml:space="preserve"> ústavu, ředitele Karla B. Hájka, člena ředitelstva a neočekávaně zesnulého </w:t>
      </w:r>
      <w:proofErr w:type="spellStart"/>
      <w:r w:rsidRPr="00061800">
        <w:rPr>
          <w:rFonts w:ascii="Century Schoolbook" w:eastAsia="Times New Roman" w:hAnsi="Century Schoolbook" w:cs="Century Schoolbook"/>
          <w:color w:val="000000"/>
          <w:sz w:val="25"/>
          <w:szCs w:val="25"/>
          <w:lang w:eastAsia="cs-CZ"/>
        </w:rPr>
        <w:t>PhDra</w:t>
      </w:r>
      <w:proofErr w:type="spellEnd"/>
      <w:r w:rsidRPr="00061800">
        <w:rPr>
          <w:rFonts w:ascii="Century Schoolbook" w:eastAsia="Times New Roman" w:hAnsi="Century Schoolbook" w:cs="Century Schoolbook"/>
          <w:color w:val="000000"/>
          <w:sz w:val="25"/>
          <w:szCs w:val="25"/>
          <w:lang w:eastAsia="cs-CZ"/>
        </w:rPr>
        <w:t>. prof. Františka Kameníčka, rovněž člena ředitelstva.</w:t>
      </w:r>
    </w:p>
    <w:p w:rsidR="0086303F" w:rsidRPr="00061800" w:rsidRDefault="0086303F"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b/>
          <w:bCs/>
          <w:color w:val="000000"/>
          <w:sz w:val="25"/>
          <w:szCs w:val="25"/>
          <w:lang w:eastAsia="cs-CZ"/>
        </w:rPr>
        <w:t xml:space="preserve">80. </w:t>
      </w:r>
      <w:r w:rsidRPr="00061800">
        <w:rPr>
          <w:rFonts w:ascii="Century Schoolbook" w:eastAsia="Times New Roman" w:hAnsi="Century Schoolbook" w:cs="Century Schoolbook"/>
          <w:color w:val="000000"/>
          <w:sz w:val="25"/>
          <w:szCs w:val="25"/>
          <w:lang w:eastAsia="cs-CZ"/>
        </w:rPr>
        <w:t>narozeniny pana presidenta republiky byly oslaveny zvlášť slavnostním způsobem. Z kanceláře p. presidenta republiky došlo po</w:t>
      </w:r>
      <w:r w:rsidRPr="00061800">
        <w:rPr>
          <w:rFonts w:ascii="Century Schoolbook" w:eastAsia="Times New Roman" w:hAnsi="Century Schoolbook" w:cs="Century Schoolbook"/>
          <w:color w:val="000000"/>
          <w:sz w:val="25"/>
          <w:szCs w:val="25"/>
          <w:lang w:eastAsia="cs-CZ"/>
        </w:rPr>
        <w:softHyphen/>
        <w:t>děkování za blahopřání k jeho 80. narozeninám.</w:t>
      </w:r>
    </w:p>
    <w:p w:rsidR="0086303F" w:rsidRPr="00061800" w:rsidRDefault="0086303F"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 xml:space="preserve">Novým členem ředitelstva ústavu byl zvolen architekt p. prof. Ing. Dr. Antonín </w:t>
      </w:r>
      <w:proofErr w:type="spellStart"/>
      <w:r w:rsidRPr="00061800">
        <w:rPr>
          <w:rFonts w:ascii="Century Schoolbook" w:eastAsia="Times New Roman" w:hAnsi="Century Schoolbook" w:cs="Century Schoolbook"/>
          <w:color w:val="000000"/>
          <w:sz w:val="25"/>
          <w:szCs w:val="25"/>
          <w:lang w:eastAsia="cs-CZ"/>
        </w:rPr>
        <w:t>Ausobský</w:t>
      </w:r>
      <w:proofErr w:type="spellEnd"/>
      <w:r w:rsidRPr="00061800">
        <w:rPr>
          <w:rFonts w:ascii="Century Schoolbook" w:eastAsia="Times New Roman" w:hAnsi="Century Schoolbook" w:cs="Century Schoolbook"/>
          <w:color w:val="000000"/>
          <w:sz w:val="25"/>
          <w:szCs w:val="25"/>
          <w:lang w:eastAsia="cs-CZ"/>
        </w:rPr>
        <w:t>, přednosta oddělení staveb budov pro různé účely na vysoké škole architektury a pozemního stavitelství české techniky v Praze.</w:t>
      </w:r>
    </w:p>
    <w:p w:rsidR="0086303F" w:rsidRPr="00061800" w:rsidRDefault="0086303F"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Ústav pořádal se zdarem několik hudebních i divadelních pro</w:t>
      </w:r>
      <w:r w:rsidRPr="00061800">
        <w:rPr>
          <w:rFonts w:ascii="Century Schoolbook" w:eastAsia="Times New Roman" w:hAnsi="Century Schoolbook" w:cs="Century Schoolbook"/>
          <w:color w:val="000000"/>
          <w:sz w:val="25"/>
          <w:szCs w:val="25"/>
          <w:lang w:eastAsia="cs-CZ"/>
        </w:rPr>
        <w:softHyphen/>
        <w:t xml:space="preserve">dukcí svých chovanců a byl pozván též k uspořádání koncertů ve Dvoře Králové a ve </w:t>
      </w:r>
      <w:proofErr w:type="spellStart"/>
      <w:r w:rsidRPr="00061800">
        <w:rPr>
          <w:rFonts w:ascii="Century Schoolbook" w:eastAsia="Times New Roman" w:hAnsi="Century Schoolbook" w:cs="Century Schoolbook"/>
          <w:color w:val="000000"/>
          <w:sz w:val="25"/>
          <w:szCs w:val="25"/>
          <w:lang w:eastAsia="cs-CZ"/>
        </w:rPr>
        <w:t>Zweifelsreuthu</w:t>
      </w:r>
      <w:proofErr w:type="spellEnd"/>
      <w:r w:rsidRPr="00061800">
        <w:rPr>
          <w:rFonts w:ascii="Century Schoolbook" w:eastAsia="Times New Roman" w:hAnsi="Century Schoolbook" w:cs="Century Schoolbook"/>
          <w:color w:val="000000"/>
          <w:sz w:val="25"/>
          <w:szCs w:val="25"/>
          <w:lang w:eastAsia="cs-CZ"/>
        </w:rPr>
        <w:t xml:space="preserve"> u Chebu. Účast musela </w:t>
      </w:r>
      <w:proofErr w:type="spellStart"/>
      <w:r w:rsidRPr="00061800">
        <w:rPr>
          <w:rFonts w:ascii="Century Schoolbook" w:eastAsia="Times New Roman" w:hAnsi="Century Schoolbook" w:cs="Century Schoolbook"/>
          <w:color w:val="000000"/>
          <w:sz w:val="25"/>
          <w:szCs w:val="25"/>
          <w:lang w:eastAsia="cs-CZ"/>
        </w:rPr>
        <w:t>býti</w:t>
      </w:r>
      <w:proofErr w:type="spellEnd"/>
      <w:r w:rsidRPr="00061800">
        <w:rPr>
          <w:rFonts w:ascii="Century Schoolbook" w:eastAsia="Times New Roman" w:hAnsi="Century Schoolbook" w:cs="Century Schoolbook"/>
          <w:color w:val="000000"/>
          <w:sz w:val="25"/>
          <w:szCs w:val="25"/>
          <w:lang w:eastAsia="cs-CZ"/>
        </w:rPr>
        <w:t xml:space="preserve"> od</w:t>
      </w:r>
      <w:r w:rsidRPr="00061800">
        <w:rPr>
          <w:rFonts w:ascii="Century Schoolbook" w:eastAsia="Times New Roman" w:hAnsi="Century Schoolbook" w:cs="Century Schoolbook"/>
          <w:color w:val="000000"/>
          <w:sz w:val="25"/>
          <w:szCs w:val="25"/>
          <w:lang w:eastAsia="cs-CZ"/>
        </w:rPr>
        <w:softHyphen/>
        <w:t>mítnuta pro přílišnou vzdálenost a nákladnost cesty.</w:t>
      </w:r>
    </w:p>
    <w:p w:rsidR="0086303F" w:rsidRPr="00061800" w:rsidRDefault="0086303F"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 xml:space="preserve">Rohožkářský mistr p. Jan Paulín vstoupil 1. července 1930 do výslužby a na jeho místo byl povolán jeho pomocník p. Jan </w:t>
      </w:r>
      <w:proofErr w:type="spellStart"/>
      <w:r w:rsidRPr="00061800">
        <w:rPr>
          <w:rFonts w:ascii="Century Schoolbook" w:eastAsia="Times New Roman" w:hAnsi="Century Schoolbook" w:cs="Century Schoolbook"/>
          <w:color w:val="000000"/>
          <w:sz w:val="25"/>
          <w:szCs w:val="25"/>
          <w:lang w:eastAsia="cs-CZ"/>
        </w:rPr>
        <w:t>Hrunek</w:t>
      </w:r>
      <w:proofErr w:type="spellEnd"/>
      <w:r w:rsidRPr="00061800">
        <w:rPr>
          <w:rFonts w:ascii="Century Schoolbook" w:eastAsia="Times New Roman" w:hAnsi="Century Schoolbook" w:cs="Century Schoolbook"/>
          <w:color w:val="000000"/>
          <w:sz w:val="25"/>
          <w:szCs w:val="25"/>
          <w:lang w:eastAsia="cs-CZ"/>
        </w:rPr>
        <w:t>, jenž od téhož dne byl jmenován mistrem.</w:t>
      </w:r>
    </w:p>
    <w:p w:rsidR="0086303F" w:rsidRPr="00061800" w:rsidRDefault="0086303F"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V březnu dostavili se do ústavu paní JUDr. Ludmila Hlavatá, vrchní komisař zemského úřadu a pan Jan </w:t>
      </w:r>
      <w:proofErr w:type="spellStart"/>
      <w:r w:rsidRPr="00061800">
        <w:rPr>
          <w:rFonts w:ascii="Century Schoolbook" w:eastAsia="Times New Roman" w:hAnsi="Century Schoolbook" w:cs="Century Schoolbook"/>
          <w:color w:val="000000"/>
          <w:sz w:val="25"/>
          <w:szCs w:val="25"/>
          <w:lang w:eastAsia="cs-CZ"/>
        </w:rPr>
        <w:t>Widemann</w:t>
      </w:r>
      <w:proofErr w:type="spellEnd"/>
      <w:r w:rsidRPr="00061800">
        <w:rPr>
          <w:rFonts w:ascii="Century Schoolbook" w:eastAsia="Times New Roman" w:hAnsi="Century Schoolbook" w:cs="Century Schoolbook"/>
          <w:color w:val="000000"/>
          <w:sz w:val="25"/>
          <w:szCs w:val="25"/>
          <w:lang w:eastAsia="cs-CZ"/>
        </w:rPr>
        <w:t>, účetní tajemník téhož úřadu, aby přehlédli rozpočet na rok 1931 a prohovořili veškeré položky očekávatelných příjmů i vydání v roce 1931 na účtu ústavu a opatrovny. Prohlásili, že s ohledem na úzkostlivé a opatrné hospo</w:t>
      </w:r>
      <w:r w:rsidRPr="00061800">
        <w:rPr>
          <w:rFonts w:ascii="Century Schoolbook" w:eastAsia="Times New Roman" w:hAnsi="Century Schoolbook" w:cs="Century Schoolbook"/>
          <w:color w:val="000000"/>
          <w:sz w:val="25"/>
          <w:szCs w:val="25"/>
          <w:lang w:eastAsia="cs-CZ"/>
        </w:rPr>
        <w:softHyphen/>
        <w:t>daření doporučí Zemskému úřadu, aby poskytl částky potřebné k úhradě schodku.</w:t>
      </w:r>
    </w:p>
    <w:p w:rsidR="0086303F" w:rsidRPr="00061800" w:rsidRDefault="0086303F"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Se zdarem skončeno jednání s Elektrickými podniky hlavního města Prahy o směnu části pozemku, náležejícího elektrickým pod</w:t>
      </w:r>
      <w:r w:rsidRPr="00061800">
        <w:rPr>
          <w:rFonts w:ascii="Century Schoolbook" w:eastAsia="Times New Roman" w:hAnsi="Century Schoolbook" w:cs="Century Schoolbook"/>
          <w:color w:val="000000"/>
          <w:sz w:val="25"/>
          <w:szCs w:val="25"/>
          <w:lang w:eastAsia="cs-CZ"/>
        </w:rPr>
        <w:softHyphen/>
        <w:t>nikům, za část pozemku ústavního, při výstavbě transformační stanice na Klárově.</w:t>
      </w:r>
    </w:p>
    <w:p w:rsidR="0086303F" w:rsidRPr="00061800" w:rsidRDefault="0086303F"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Předsedovi Podpůrného spolku samostatných slepců p. Antonínu Růžičkovi bylo blahopřáno k jeho 60. narozeninám.</w:t>
      </w:r>
    </w:p>
    <w:p w:rsidR="0086303F" w:rsidRPr="00061800" w:rsidRDefault="0086303F"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Spisovateli panu F. X. Svobodovi, členu ředitelstva, bylo blaho</w:t>
      </w:r>
      <w:r w:rsidRPr="00061800">
        <w:rPr>
          <w:rFonts w:ascii="Century Schoolbook" w:eastAsia="Times New Roman" w:hAnsi="Century Schoolbook" w:cs="Century Schoolbook"/>
          <w:color w:val="000000"/>
          <w:sz w:val="25"/>
          <w:szCs w:val="25"/>
          <w:lang w:eastAsia="cs-CZ"/>
        </w:rPr>
        <w:softHyphen/>
        <w:t>přáno k jeho 70. narozeninám.</w:t>
      </w:r>
    </w:p>
    <w:p w:rsidR="0086303F" w:rsidRPr="00061800" w:rsidRDefault="0086303F"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 xml:space="preserve">Dne 8. října 1930 byl zvolen jednomyslně předsedou ředitelstva ústavu pan prof. MUDr. Roman </w:t>
      </w:r>
      <w:proofErr w:type="spellStart"/>
      <w:r w:rsidRPr="00061800">
        <w:rPr>
          <w:rFonts w:ascii="Century Schoolbook" w:eastAsia="Times New Roman" w:hAnsi="Century Schoolbook" w:cs="Century Schoolbook"/>
          <w:color w:val="000000"/>
          <w:sz w:val="25"/>
          <w:szCs w:val="25"/>
          <w:lang w:eastAsia="cs-CZ"/>
        </w:rPr>
        <w:t>Kadlický</w:t>
      </w:r>
      <w:proofErr w:type="spellEnd"/>
      <w:r w:rsidRPr="00061800">
        <w:rPr>
          <w:rFonts w:ascii="Century Schoolbook" w:eastAsia="Times New Roman" w:hAnsi="Century Schoolbook" w:cs="Century Schoolbook"/>
          <w:color w:val="000000"/>
          <w:sz w:val="25"/>
          <w:szCs w:val="25"/>
          <w:lang w:eastAsia="cs-CZ"/>
        </w:rPr>
        <w:t>, přednosta české oční kli</w:t>
      </w:r>
      <w:r w:rsidRPr="00061800">
        <w:rPr>
          <w:rFonts w:ascii="Century Schoolbook" w:eastAsia="Times New Roman" w:hAnsi="Century Schoolbook" w:cs="Century Schoolbook"/>
          <w:color w:val="000000"/>
          <w:sz w:val="25"/>
          <w:szCs w:val="25"/>
          <w:lang w:eastAsia="cs-CZ"/>
        </w:rPr>
        <w:softHyphen/>
        <w:t>niky v Praze.</w:t>
      </w:r>
    </w:p>
    <w:p w:rsidR="00E473E8" w:rsidRPr="00061800" w:rsidRDefault="00E473E8"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Páni zástupci zemského úřadu vyk</w:t>
      </w:r>
      <w:r w:rsidR="00FD251E" w:rsidRPr="00061800">
        <w:rPr>
          <w:rFonts w:ascii="Century Schoolbook" w:eastAsia="Times New Roman" w:hAnsi="Century Schoolbook" w:cs="Century Schoolbook"/>
          <w:color w:val="000000"/>
          <w:sz w:val="25"/>
          <w:szCs w:val="25"/>
          <w:lang w:eastAsia="cs-CZ"/>
        </w:rPr>
        <w:t xml:space="preserve">onali 7. a 8. listopadu revisi </w:t>
      </w:r>
      <w:r w:rsidRPr="00061800">
        <w:rPr>
          <w:rFonts w:ascii="Century Schoolbook" w:eastAsia="Times New Roman" w:hAnsi="Century Schoolbook" w:cs="Century Schoolbook"/>
          <w:color w:val="000000"/>
          <w:sz w:val="25"/>
          <w:szCs w:val="25"/>
          <w:lang w:eastAsia="cs-CZ"/>
        </w:rPr>
        <w:t>hospodářství ústavu za rok 1930 a vyslovili se s uspokojením o jejím výsledku. Revise účetních knih a závěrečných účtů byla pány revisory provedena dne 14. října.</w:t>
      </w:r>
    </w:p>
    <w:p w:rsidR="00E473E8" w:rsidRPr="00061800" w:rsidRDefault="00E473E8"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Jedním z pramenů příjmů k vydržování ústavu je příjem ze zimní plovárny, jež je přístupná veřejnosti vždy od 1. září do 30. června příštího roku. Vyučuje se za levné ceny zvlášť pečlivě plování. Plo</w:t>
      </w:r>
      <w:r w:rsidRPr="00061800">
        <w:rPr>
          <w:rFonts w:ascii="Century Schoolbook" w:eastAsia="Times New Roman" w:hAnsi="Century Schoolbook" w:cs="Century Schoolbook"/>
          <w:color w:val="000000"/>
          <w:sz w:val="25"/>
          <w:szCs w:val="25"/>
          <w:lang w:eastAsia="cs-CZ"/>
        </w:rPr>
        <w:softHyphen/>
        <w:t>várna je s oblibou vyhledávána stálými návštěvníky a příznivci ústavu pro příjemné ticho a klid v ní panující.</w:t>
      </w:r>
    </w:p>
    <w:p w:rsidR="00E473E8" w:rsidRPr="00061800" w:rsidRDefault="00E473E8"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 xml:space="preserve">Jako minulá léta, tak i v tomto roce mohli chovanci </w:t>
      </w:r>
      <w:proofErr w:type="spellStart"/>
      <w:r w:rsidRPr="00061800">
        <w:rPr>
          <w:rFonts w:ascii="Century Schoolbook" w:eastAsia="Times New Roman" w:hAnsi="Century Schoolbook" w:cs="Century Schoolbook"/>
          <w:color w:val="000000"/>
          <w:sz w:val="25"/>
          <w:szCs w:val="25"/>
          <w:lang w:eastAsia="cs-CZ"/>
        </w:rPr>
        <w:t>navštěvovati</w:t>
      </w:r>
      <w:proofErr w:type="spellEnd"/>
      <w:r w:rsidRPr="00061800">
        <w:rPr>
          <w:rFonts w:ascii="Century Schoolbook" w:eastAsia="Times New Roman" w:hAnsi="Century Schoolbook" w:cs="Century Schoolbook"/>
          <w:color w:val="000000"/>
          <w:sz w:val="25"/>
          <w:szCs w:val="25"/>
          <w:lang w:eastAsia="cs-CZ"/>
        </w:rPr>
        <w:t xml:space="preserve"> zdarma hry v Národním divadle, německém divadle, koncerty v „Legii</w:t>
      </w:r>
    </w:p>
    <w:p w:rsidR="00E473E8" w:rsidRPr="00061800" w:rsidRDefault="00E473E8"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lastRenderedPageBreak/>
        <w:t>malých" a „Kramářova kvarteta". Děkujeme upřímně ředitelství jednotlivých podniků, poněvadž jich laskavostí byl zpříjemněn život chovanců a výchovně působeno na budoucí naše nevidomé hudebníky.</w:t>
      </w:r>
      <w:r w:rsidRPr="00061800">
        <w:rPr>
          <w:rFonts w:ascii="Century Schoolbook" w:eastAsia="Times New Roman" w:hAnsi="Century Schoolbook" w:cs="Century Schoolbook"/>
          <w:color w:val="000000"/>
          <w:sz w:val="25"/>
          <w:szCs w:val="25"/>
          <w:lang w:eastAsia="cs-CZ"/>
        </w:rPr>
        <w:tab/>
        <w:t>|</w:t>
      </w:r>
    </w:p>
    <w:p w:rsidR="00E473E8" w:rsidRPr="00061800" w:rsidRDefault="00E473E8" w:rsidP="00FD251E">
      <w:pPr>
        <w:spacing w:after="0" w:line="240" w:lineRule="auto"/>
        <w:ind w:firstLine="706"/>
        <w:rPr>
          <w:rFonts w:ascii="Times New Roman" w:eastAsia="Times New Roman" w:hAnsi="Times New Roman"/>
          <w:sz w:val="25"/>
          <w:szCs w:val="25"/>
        </w:rPr>
      </w:pPr>
      <w:r w:rsidRPr="00061800">
        <w:rPr>
          <w:rFonts w:ascii="Century Schoolbook" w:eastAsia="Times New Roman" w:hAnsi="Century Schoolbook" w:cs="Century Schoolbook"/>
          <w:color w:val="000000"/>
          <w:sz w:val="25"/>
          <w:szCs w:val="25"/>
          <w:lang w:eastAsia="cs-CZ"/>
        </w:rPr>
        <w:t xml:space="preserve">Za milou svou povinnost považujeme také </w:t>
      </w:r>
      <w:proofErr w:type="spellStart"/>
      <w:r w:rsidRPr="00061800">
        <w:rPr>
          <w:rFonts w:ascii="Century Schoolbook" w:eastAsia="Times New Roman" w:hAnsi="Century Schoolbook" w:cs="Century Schoolbook"/>
          <w:color w:val="000000"/>
          <w:sz w:val="25"/>
          <w:szCs w:val="25"/>
          <w:lang w:eastAsia="cs-CZ"/>
        </w:rPr>
        <w:t>poděkovati</w:t>
      </w:r>
      <w:proofErr w:type="spellEnd"/>
      <w:r w:rsidRPr="00061800">
        <w:rPr>
          <w:rFonts w:ascii="Century Schoolbook" w:eastAsia="Times New Roman" w:hAnsi="Century Schoolbook" w:cs="Century Schoolbook"/>
          <w:color w:val="000000"/>
          <w:sz w:val="25"/>
          <w:szCs w:val="25"/>
          <w:lang w:eastAsia="cs-CZ"/>
        </w:rPr>
        <w:t xml:space="preserve"> ředitelství elektrických podniků hlav. města Prahy za bezplatnou, po příp. zlev</w:t>
      </w:r>
      <w:r w:rsidRPr="00061800">
        <w:rPr>
          <w:rFonts w:ascii="Century Schoolbook" w:eastAsia="Times New Roman" w:hAnsi="Century Schoolbook" w:cs="Century Schoolbook"/>
          <w:color w:val="000000"/>
          <w:sz w:val="25"/>
          <w:szCs w:val="25"/>
          <w:lang w:eastAsia="cs-CZ"/>
        </w:rPr>
        <w:softHyphen/>
        <w:t>něnou dopravu našich chovanců při různých příležitostech.</w:t>
      </w:r>
    </w:p>
    <w:p w:rsidR="00E473E8" w:rsidRPr="00FD251E" w:rsidRDefault="00E473E8" w:rsidP="00FD251E">
      <w:pPr>
        <w:spacing w:after="0" w:line="240" w:lineRule="auto"/>
        <w:ind w:firstLine="706"/>
        <w:rPr>
          <w:rFonts w:ascii="Century Schoolbook" w:eastAsia="Times New Roman" w:hAnsi="Century Schoolbook" w:cs="Century Schoolbook"/>
          <w:color w:val="000000"/>
          <w:sz w:val="24"/>
          <w:szCs w:val="24"/>
          <w:lang w:eastAsia="cs-CZ"/>
        </w:rPr>
      </w:pPr>
      <w:r w:rsidRPr="00061800">
        <w:rPr>
          <w:rFonts w:ascii="Century Schoolbook" w:eastAsia="Times New Roman" w:hAnsi="Century Schoolbook" w:cs="Century Schoolbook"/>
          <w:color w:val="000000"/>
          <w:sz w:val="25"/>
          <w:szCs w:val="25"/>
          <w:lang w:eastAsia="cs-CZ"/>
        </w:rPr>
        <w:t>Naše díky patří též dárcům cukrovinek a dárků pro chovance k Vánocům a všem těm našim příznivcům a přátelům, kteří jakýmkoli způsobem ústavu pomáhali při plnění jeho povinnosti a projevili porozumění pro naše humánní snahy.</w:t>
      </w:r>
    </w:p>
    <w:p w:rsidR="00E473E8" w:rsidRPr="00E473E8" w:rsidRDefault="00E473E8" w:rsidP="00E473E8">
      <w:pPr>
        <w:spacing w:after="0" w:line="240" w:lineRule="auto"/>
        <w:rPr>
          <w:rFonts w:ascii="Times New Roman" w:eastAsia="Times New Roman" w:hAnsi="Times New Roman"/>
          <w:sz w:val="24"/>
          <w:szCs w:val="24"/>
        </w:rPr>
      </w:pPr>
    </w:p>
    <w:p w:rsidR="00E473E8" w:rsidRPr="00061800" w:rsidRDefault="00E473E8" w:rsidP="00663255">
      <w:pPr>
        <w:spacing w:after="0" w:line="240" w:lineRule="auto"/>
        <w:jc w:val="center"/>
        <w:rPr>
          <w:rFonts w:ascii="Century Schoolbook" w:eastAsia="Times New Roman" w:hAnsi="Century Schoolbook" w:cs="Century Schoolbook"/>
          <w:b/>
          <w:bCs/>
          <w:color w:val="000000"/>
          <w:spacing w:val="30"/>
          <w:sz w:val="40"/>
          <w:szCs w:val="26"/>
          <w:lang w:eastAsia="cs-CZ"/>
        </w:rPr>
      </w:pPr>
      <w:r w:rsidRPr="00061800">
        <w:rPr>
          <w:rFonts w:ascii="Century Schoolbook" w:eastAsia="Times New Roman" w:hAnsi="Century Schoolbook" w:cs="Century Schoolbook"/>
          <w:b/>
          <w:bCs/>
          <w:color w:val="000000"/>
          <w:spacing w:val="30"/>
          <w:sz w:val="40"/>
          <w:szCs w:val="26"/>
          <w:lang w:eastAsia="cs-CZ"/>
        </w:rPr>
        <w:t>O novostavbě v Krči.</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Jak jsme se již loni ve výroční zprávě zmínili, bylo ředitelství ústavu okolnostmi donuceno </w:t>
      </w:r>
      <w:proofErr w:type="spellStart"/>
      <w:r w:rsidRPr="00061800">
        <w:rPr>
          <w:rFonts w:ascii="Century Schoolbook" w:eastAsia="Times New Roman" w:hAnsi="Century Schoolbook" w:cs="Century Schoolbook"/>
          <w:color w:val="000000"/>
          <w:sz w:val="25"/>
          <w:szCs w:val="25"/>
          <w:lang w:eastAsia="cs-CZ"/>
        </w:rPr>
        <w:t>rozhodnouti</w:t>
      </w:r>
      <w:proofErr w:type="spellEnd"/>
      <w:r w:rsidRPr="00061800">
        <w:rPr>
          <w:rFonts w:ascii="Century Schoolbook" w:eastAsia="Times New Roman" w:hAnsi="Century Schoolbook" w:cs="Century Schoolbook"/>
          <w:color w:val="000000"/>
          <w:sz w:val="25"/>
          <w:szCs w:val="25"/>
          <w:lang w:eastAsia="cs-CZ"/>
        </w:rPr>
        <w:t xml:space="preserve"> se pro stavbu odbočky Klárova ústavu. Důvody, jež ředitelství k tomuto kroku donutily, jsou tyto:</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V opatrovně a mateřské školce bylo každoročně před válkou a za války vychováváno 8-12 slepých dítek. Tento počet však po válce vzrůstal rok od roku tak, že bylo ve školním roce 1927-28 dětí již 19.</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Na tento počet však budova </w:t>
      </w:r>
      <w:proofErr w:type="spellStart"/>
      <w:r w:rsidRPr="00061800">
        <w:rPr>
          <w:rFonts w:ascii="Century Schoolbook" w:eastAsia="Times New Roman" w:hAnsi="Century Schoolbook" w:cs="Century Schoolbook"/>
          <w:color w:val="000000"/>
          <w:sz w:val="25"/>
          <w:szCs w:val="25"/>
          <w:lang w:eastAsia="cs-CZ"/>
        </w:rPr>
        <w:t>čp</w:t>
      </w:r>
      <w:proofErr w:type="spellEnd"/>
      <w:r w:rsidRPr="00061800">
        <w:rPr>
          <w:rFonts w:ascii="Century Schoolbook" w:eastAsia="Times New Roman" w:hAnsi="Century Schoolbook" w:cs="Century Schoolbook"/>
          <w:color w:val="000000"/>
          <w:sz w:val="25"/>
          <w:szCs w:val="25"/>
          <w:lang w:eastAsia="cs-CZ"/>
        </w:rPr>
        <w:t>. 192/IV. stačí jen stěží, proto nemů</w:t>
      </w:r>
      <w:r w:rsidRPr="00061800">
        <w:rPr>
          <w:rFonts w:ascii="Century Schoolbook" w:eastAsia="Times New Roman" w:hAnsi="Century Schoolbook" w:cs="Century Schoolbook"/>
          <w:color w:val="000000"/>
          <w:sz w:val="25"/>
          <w:szCs w:val="25"/>
          <w:lang w:eastAsia="cs-CZ"/>
        </w:rPr>
        <w:softHyphen/>
        <w:t xml:space="preserve">žeme </w:t>
      </w:r>
      <w:proofErr w:type="spellStart"/>
      <w:r w:rsidRPr="00061800">
        <w:rPr>
          <w:rFonts w:ascii="Century Schoolbook" w:eastAsia="Times New Roman" w:hAnsi="Century Schoolbook" w:cs="Century Schoolbook"/>
          <w:color w:val="000000"/>
          <w:sz w:val="25"/>
          <w:szCs w:val="25"/>
          <w:lang w:eastAsia="cs-CZ"/>
        </w:rPr>
        <w:t>přijímati</w:t>
      </w:r>
      <w:proofErr w:type="spellEnd"/>
      <w:r w:rsidRPr="00061800">
        <w:rPr>
          <w:rFonts w:ascii="Century Schoolbook" w:eastAsia="Times New Roman" w:hAnsi="Century Schoolbook" w:cs="Century Schoolbook"/>
          <w:color w:val="000000"/>
          <w:sz w:val="25"/>
          <w:szCs w:val="25"/>
          <w:lang w:eastAsia="cs-CZ"/>
        </w:rPr>
        <w:t xml:space="preserve"> další, o přijetí se hlásící slepé dítky.</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Ve hlavním ústavu na Klárově bývalo dříve kol 90ti slepců. I tu bylo však nutno po válce stále </w:t>
      </w:r>
      <w:proofErr w:type="spellStart"/>
      <w:r w:rsidRPr="00061800">
        <w:rPr>
          <w:rFonts w:ascii="Century Schoolbook" w:eastAsia="Times New Roman" w:hAnsi="Century Schoolbook" w:cs="Century Schoolbook"/>
          <w:color w:val="000000"/>
          <w:sz w:val="25"/>
          <w:szCs w:val="25"/>
          <w:lang w:eastAsia="cs-CZ"/>
        </w:rPr>
        <w:t>zvyšovati</w:t>
      </w:r>
      <w:proofErr w:type="spellEnd"/>
      <w:r w:rsidRPr="00061800">
        <w:rPr>
          <w:rFonts w:ascii="Century Schoolbook" w:eastAsia="Times New Roman" w:hAnsi="Century Schoolbook" w:cs="Century Schoolbook"/>
          <w:color w:val="000000"/>
          <w:sz w:val="25"/>
          <w:szCs w:val="25"/>
          <w:lang w:eastAsia="cs-CZ"/>
        </w:rPr>
        <w:t xml:space="preserve"> počet míst, až letos dostoupil počet chovanců na 116. Více míst nelze již </w:t>
      </w:r>
      <w:proofErr w:type="spellStart"/>
      <w:r w:rsidRPr="00061800">
        <w:rPr>
          <w:rFonts w:ascii="Century Schoolbook" w:eastAsia="Times New Roman" w:hAnsi="Century Schoolbook" w:cs="Century Schoolbook"/>
          <w:color w:val="000000"/>
          <w:sz w:val="25"/>
          <w:szCs w:val="25"/>
          <w:lang w:eastAsia="cs-CZ"/>
        </w:rPr>
        <w:t>zřizovati</w:t>
      </w:r>
      <w:proofErr w:type="spellEnd"/>
      <w:r w:rsidRPr="00061800">
        <w:rPr>
          <w:rFonts w:ascii="Century Schoolbook" w:eastAsia="Times New Roman" w:hAnsi="Century Schoolbook" w:cs="Century Schoolbook"/>
          <w:color w:val="000000"/>
          <w:sz w:val="25"/>
          <w:szCs w:val="25"/>
          <w:lang w:eastAsia="cs-CZ"/>
        </w:rPr>
        <w:t xml:space="preserve">. Proto musí </w:t>
      </w:r>
      <w:proofErr w:type="spellStart"/>
      <w:r w:rsidRPr="00061800">
        <w:rPr>
          <w:rFonts w:ascii="Century Schoolbook" w:eastAsia="Times New Roman" w:hAnsi="Century Schoolbook" w:cs="Century Schoolbook"/>
          <w:color w:val="000000"/>
          <w:sz w:val="25"/>
          <w:szCs w:val="25"/>
          <w:lang w:eastAsia="cs-CZ"/>
        </w:rPr>
        <w:t>čekati</w:t>
      </w:r>
      <w:proofErr w:type="spellEnd"/>
      <w:r w:rsidRPr="00061800">
        <w:rPr>
          <w:rFonts w:ascii="Century Schoolbook" w:eastAsia="Times New Roman" w:hAnsi="Century Schoolbook" w:cs="Century Schoolbook"/>
          <w:color w:val="000000"/>
          <w:sz w:val="25"/>
          <w:szCs w:val="25"/>
          <w:lang w:eastAsia="cs-CZ"/>
        </w:rPr>
        <w:t xml:space="preserve"> slepci, kteří se hlásí o přijetí, rok, často i déle, než se pro ně místo uvolní. Naproti tomu se nemůže mnoho slepých dívek, které se u nás vyučily nějakému zaměstnání nebo řemeslu, po vystoupení z ústavu samostatně </w:t>
      </w:r>
      <w:proofErr w:type="spellStart"/>
      <w:r w:rsidRPr="00061800">
        <w:rPr>
          <w:rFonts w:ascii="Century Schoolbook" w:eastAsia="Times New Roman" w:hAnsi="Century Schoolbook" w:cs="Century Schoolbook"/>
          <w:color w:val="000000"/>
          <w:sz w:val="25"/>
          <w:szCs w:val="25"/>
          <w:lang w:eastAsia="cs-CZ"/>
        </w:rPr>
        <w:t>uživiti</w:t>
      </w:r>
      <w:proofErr w:type="spellEnd"/>
      <w:r w:rsidRPr="00061800">
        <w:rPr>
          <w:rFonts w:ascii="Century Schoolbook" w:eastAsia="Times New Roman" w:hAnsi="Century Schoolbook" w:cs="Century Schoolbook"/>
          <w:color w:val="000000"/>
          <w:sz w:val="25"/>
          <w:szCs w:val="25"/>
          <w:lang w:eastAsia="cs-CZ"/>
        </w:rPr>
        <w:t xml:space="preserve">, zvláště tehdy, když to jsou sirotci nebo děti z chudobných nebo mnohočlenných rodin. V těchto případech nemůže a není jim poskytována potřebná pomoc mravní a hmotná. Proto byly tyto slepé dívky, pokud místo při jeho nejmožnějším využití stačilo, ponechávány v ústavu. Aby mohly </w:t>
      </w:r>
      <w:proofErr w:type="spellStart"/>
      <w:r w:rsidRPr="00061800">
        <w:rPr>
          <w:rFonts w:ascii="Century Schoolbook" w:eastAsia="Times New Roman" w:hAnsi="Century Schoolbook" w:cs="Century Schoolbook"/>
          <w:color w:val="000000"/>
          <w:sz w:val="25"/>
          <w:szCs w:val="25"/>
          <w:lang w:eastAsia="cs-CZ"/>
        </w:rPr>
        <w:t>býti</w:t>
      </w:r>
      <w:proofErr w:type="spellEnd"/>
      <w:r w:rsidRPr="00061800">
        <w:rPr>
          <w:rFonts w:ascii="Century Schoolbook" w:eastAsia="Times New Roman" w:hAnsi="Century Schoolbook" w:cs="Century Schoolbook"/>
          <w:color w:val="000000"/>
          <w:sz w:val="25"/>
          <w:szCs w:val="25"/>
          <w:lang w:eastAsia="cs-CZ"/>
        </w:rPr>
        <w:t xml:space="preserve"> nyní přijímány další žadatelky, musí </w:t>
      </w:r>
      <w:proofErr w:type="spellStart"/>
      <w:r w:rsidRPr="00061800">
        <w:rPr>
          <w:rFonts w:ascii="Century Schoolbook" w:eastAsia="Times New Roman" w:hAnsi="Century Schoolbook" w:cs="Century Schoolbook"/>
          <w:color w:val="000000"/>
          <w:sz w:val="25"/>
          <w:szCs w:val="25"/>
          <w:lang w:eastAsia="cs-CZ"/>
        </w:rPr>
        <w:t>býti</w:t>
      </w:r>
      <w:proofErr w:type="spellEnd"/>
      <w:r w:rsidRPr="00061800">
        <w:rPr>
          <w:rFonts w:ascii="Century Schoolbook" w:eastAsia="Times New Roman" w:hAnsi="Century Schoolbook" w:cs="Century Schoolbook"/>
          <w:color w:val="000000"/>
          <w:sz w:val="25"/>
          <w:szCs w:val="25"/>
          <w:lang w:eastAsia="cs-CZ"/>
        </w:rPr>
        <w:t xml:space="preserve"> pro ně místo uvolněno. To se dá </w:t>
      </w:r>
      <w:proofErr w:type="spellStart"/>
      <w:r w:rsidRPr="00061800">
        <w:rPr>
          <w:rFonts w:ascii="Century Schoolbook" w:eastAsia="Times New Roman" w:hAnsi="Century Schoolbook" w:cs="Century Schoolbook"/>
          <w:color w:val="000000"/>
          <w:sz w:val="25"/>
          <w:szCs w:val="25"/>
          <w:lang w:eastAsia="cs-CZ"/>
        </w:rPr>
        <w:t>provésti</w:t>
      </w:r>
      <w:proofErr w:type="spellEnd"/>
      <w:r w:rsidRPr="00061800">
        <w:rPr>
          <w:rFonts w:ascii="Century Schoolbook" w:eastAsia="Times New Roman" w:hAnsi="Century Schoolbook" w:cs="Century Schoolbook"/>
          <w:color w:val="000000"/>
          <w:sz w:val="25"/>
          <w:szCs w:val="25"/>
          <w:lang w:eastAsia="cs-CZ"/>
        </w:rPr>
        <w:t xml:space="preserve"> nejúčelněji, nemá-li </w:t>
      </w:r>
      <w:proofErr w:type="spellStart"/>
      <w:r w:rsidRPr="00061800">
        <w:rPr>
          <w:rFonts w:ascii="Century Schoolbook" w:eastAsia="Times New Roman" w:hAnsi="Century Schoolbook" w:cs="Century Schoolbook"/>
          <w:color w:val="000000"/>
          <w:sz w:val="25"/>
          <w:szCs w:val="25"/>
          <w:lang w:eastAsia="cs-CZ"/>
        </w:rPr>
        <w:t>býti</w:t>
      </w:r>
      <w:proofErr w:type="spellEnd"/>
      <w:r w:rsidRPr="00061800">
        <w:rPr>
          <w:rFonts w:ascii="Century Schoolbook" w:eastAsia="Times New Roman" w:hAnsi="Century Schoolbook" w:cs="Century Schoolbook"/>
          <w:color w:val="000000"/>
          <w:sz w:val="25"/>
          <w:szCs w:val="25"/>
          <w:lang w:eastAsia="cs-CZ"/>
        </w:rPr>
        <w:t xml:space="preserve"> dosavadní práce ústavu s vyučením těchto dívek vynaložena marně, jen tak, že by byly tyto chovanky převe</w:t>
      </w:r>
      <w:r w:rsidRPr="00061800">
        <w:rPr>
          <w:rFonts w:ascii="Century Schoolbook" w:eastAsia="Times New Roman" w:hAnsi="Century Schoolbook" w:cs="Century Schoolbook"/>
          <w:color w:val="000000"/>
          <w:sz w:val="25"/>
          <w:szCs w:val="25"/>
          <w:lang w:eastAsia="cs-CZ"/>
        </w:rPr>
        <w:softHyphen/>
        <w:t xml:space="preserve">deny do některého jiného ústavu, kde by mohly v řemeslech dále </w:t>
      </w:r>
      <w:proofErr w:type="spellStart"/>
      <w:r w:rsidRPr="00061800">
        <w:rPr>
          <w:rFonts w:ascii="Century Schoolbook" w:eastAsia="Times New Roman" w:hAnsi="Century Schoolbook" w:cs="Century Schoolbook"/>
          <w:color w:val="000000"/>
          <w:sz w:val="25"/>
          <w:szCs w:val="25"/>
          <w:lang w:eastAsia="cs-CZ"/>
        </w:rPr>
        <w:t>pracovati</w:t>
      </w:r>
      <w:proofErr w:type="spellEnd"/>
      <w:r w:rsidRPr="00061800">
        <w:rPr>
          <w:rFonts w:ascii="Century Schoolbook" w:eastAsia="Times New Roman" w:hAnsi="Century Schoolbook" w:cs="Century Schoolbook"/>
          <w:color w:val="000000"/>
          <w:sz w:val="25"/>
          <w:szCs w:val="25"/>
          <w:lang w:eastAsia="cs-CZ"/>
        </w:rPr>
        <w:t>.</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Slepota dostavuje se velmi často jako výsledek různých chorob, nebo jest jimi provázena. Jen o malém počtu našich chovanců lze říci, že jsou krom slepoty skutečně zdrávi. Proto musíme mnohým z nich často </w:t>
      </w:r>
      <w:proofErr w:type="spellStart"/>
      <w:r w:rsidRPr="00061800">
        <w:rPr>
          <w:rFonts w:ascii="Century Schoolbook" w:eastAsia="Times New Roman" w:hAnsi="Century Schoolbook" w:cs="Century Schoolbook"/>
          <w:color w:val="000000"/>
          <w:sz w:val="25"/>
          <w:szCs w:val="25"/>
          <w:lang w:eastAsia="cs-CZ"/>
        </w:rPr>
        <w:t>poskytovati</w:t>
      </w:r>
      <w:proofErr w:type="spellEnd"/>
      <w:r w:rsidRPr="00061800">
        <w:rPr>
          <w:rFonts w:ascii="Century Schoolbook" w:eastAsia="Times New Roman" w:hAnsi="Century Schoolbook" w:cs="Century Schoolbook"/>
          <w:color w:val="000000"/>
          <w:sz w:val="25"/>
          <w:szCs w:val="25"/>
          <w:lang w:eastAsia="cs-CZ"/>
        </w:rPr>
        <w:t xml:space="preserve"> zotavení na zdravém vzduchu a při výživné stravě. Přes všecko naše úsilí jest však velmi těžké, umístili ve vhodných ozdravovnách všecky naše chovance, kteří toho mají zapotřebí. Často se naše úsilí nesetká se zdarem. Z toho důvodu je nutno vybudovali vlastní ozdravovnu, v níž by ti chovanci, jimž to lékaři doporučí, na</w:t>
      </w:r>
      <w:r w:rsidRPr="00061800">
        <w:rPr>
          <w:rFonts w:ascii="Century Schoolbook" w:eastAsia="Times New Roman" w:hAnsi="Century Schoolbook" w:cs="Century Schoolbook"/>
          <w:color w:val="000000"/>
          <w:sz w:val="25"/>
          <w:szCs w:val="25"/>
          <w:lang w:eastAsia="cs-CZ"/>
        </w:rPr>
        <w:softHyphen/>
        <w:t xml:space="preserve">lezli ztracené zdraví a mohli se </w:t>
      </w:r>
      <w:proofErr w:type="spellStart"/>
      <w:r w:rsidRPr="00061800">
        <w:rPr>
          <w:rFonts w:ascii="Century Schoolbook" w:eastAsia="Times New Roman" w:hAnsi="Century Schoolbook" w:cs="Century Schoolbook"/>
          <w:color w:val="000000"/>
          <w:sz w:val="25"/>
          <w:szCs w:val="25"/>
          <w:lang w:eastAsia="cs-CZ"/>
        </w:rPr>
        <w:t>zotaviti</w:t>
      </w:r>
      <w:proofErr w:type="spellEnd"/>
      <w:r w:rsidRPr="00061800">
        <w:rPr>
          <w:rFonts w:ascii="Century Schoolbook" w:eastAsia="Times New Roman" w:hAnsi="Century Schoolbook" w:cs="Century Schoolbook"/>
          <w:color w:val="000000"/>
          <w:sz w:val="25"/>
          <w:szCs w:val="25"/>
          <w:lang w:eastAsia="cs-CZ"/>
        </w:rPr>
        <w:t xml:space="preserve"> tak, aby se mohu </w:t>
      </w:r>
      <w:proofErr w:type="spellStart"/>
      <w:r w:rsidRPr="00061800">
        <w:rPr>
          <w:rFonts w:ascii="Century Schoolbook" w:eastAsia="Times New Roman" w:hAnsi="Century Schoolbook" w:cs="Century Schoolbook"/>
          <w:color w:val="000000"/>
          <w:sz w:val="25"/>
          <w:szCs w:val="25"/>
          <w:lang w:eastAsia="cs-CZ"/>
        </w:rPr>
        <w:t>věnovati</w:t>
      </w:r>
      <w:proofErr w:type="spellEnd"/>
      <w:r w:rsidRPr="00061800">
        <w:rPr>
          <w:rFonts w:ascii="Century Schoolbook" w:eastAsia="Times New Roman" w:hAnsi="Century Schoolbook" w:cs="Century Schoolbook"/>
          <w:color w:val="000000"/>
          <w:sz w:val="25"/>
          <w:szCs w:val="25"/>
          <w:lang w:eastAsia="cs-CZ"/>
        </w:rPr>
        <w:t xml:space="preserve"> opětně s úspěchem svému zaměstnáni.</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Tyto tři důvody nutí ředitelství již řadu let, aby rázným zásahem všem nedostatkům odpomohlo. To se může </w:t>
      </w:r>
      <w:proofErr w:type="spellStart"/>
      <w:r w:rsidRPr="00061800">
        <w:rPr>
          <w:rFonts w:ascii="Century Schoolbook" w:eastAsia="Times New Roman" w:hAnsi="Century Schoolbook" w:cs="Century Schoolbook"/>
          <w:color w:val="000000"/>
          <w:sz w:val="25"/>
          <w:szCs w:val="25"/>
          <w:lang w:eastAsia="cs-CZ"/>
        </w:rPr>
        <w:t>státi</w:t>
      </w:r>
      <w:proofErr w:type="spellEnd"/>
      <w:r w:rsidRPr="00061800">
        <w:rPr>
          <w:rFonts w:ascii="Century Schoolbook" w:eastAsia="Times New Roman" w:hAnsi="Century Schoolbook" w:cs="Century Schoolbook"/>
          <w:color w:val="000000"/>
          <w:sz w:val="25"/>
          <w:szCs w:val="25"/>
          <w:lang w:eastAsia="cs-CZ"/>
        </w:rPr>
        <w:t xml:space="preserve"> jedině rychlým vy</w:t>
      </w:r>
      <w:r w:rsidRPr="00061800">
        <w:rPr>
          <w:rFonts w:ascii="Century Schoolbook" w:eastAsia="Times New Roman" w:hAnsi="Century Schoolbook" w:cs="Century Schoolbook"/>
          <w:color w:val="000000"/>
          <w:sz w:val="25"/>
          <w:szCs w:val="25"/>
          <w:lang w:eastAsia="cs-CZ"/>
        </w:rPr>
        <w:softHyphen/>
        <w:t xml:space="preserve">budováním pobočky ústavu, v němž bude opatrovna asi pro 25 až 30 slepých dítek, dívčí </w:t>
      </w:r>
      <w:r w:rsidRPr="00061800">
        <w:rPr>
          <w:rFonts w:ascii="Century Schoolbook" w:eastAsia="Times New Roman" w:hAnsi="Century Schoolbook" w:cs="Century Schoolbook"/>
          <w:color w:val="000000"/>
          <w:sz w:val="25"/>
          <w:szCs w:val="25"/>
          <w:lang w:eastAsia="cs-CZ"/>
        </w:rPr>
        <w:lastRenderedPageBreak/>
        <w:t>pracovna pro 50—60 dívek a ozdravovna pro 10—12 slepců. Tedy budova pro asi 80—100 slepců a potřebný personál.</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Když bylo uvažováno o koupi vhodného místa, bylo ředitelství upozorněno na to, že </w:t>
      </w:r>
      <w:proofErr w:type="spellStart"/>
      <w:r w:rsidRPr="00061800">
        <w:rPr>
          <w:rFonts w:ascii="Century Schoolbook" w:eastAsia="Times New Roman" w:hAnsi="Century Schoolbook" w:cs="Century Schoolbook"/>
          <w:color w:val="000000"/>
          <w:sz w:val="25"/>
          <w:szCs w:val="25"/>
          <w:lang w:eastAsia="cs-CZ"/>
        </w:rPr>
        <w:t>Klárův</w:t>
      </w:r>
      <w:proofErr w:type="spellEnd"/>
      <w:r w:rsidRPr="00061800">
        <w:rPr>
          <w:rFonts w:ascii="Century Schoolbook" w:eastAsia="Times New Roman" w:hAnsi="Century Schoolbook" w:cs="Century Schoolbook"/>
          <w:color w:val="000000"/>
          <w:sz w:val="25"/>
          <w:szCs w:val="25"/>
          <w:lang w:eastAsia="cs-CZ"/>
        </w:rPr>
        <w:t xml:space="preserve"> ústav slepců nalézá se na místě, jimž probíhá jediná spoj s rychle se šířícími díly hlavního města Prahy (Bubeneč, Dejvice, Letná, </w:t>
      </w:r>
      <w:proofErr w:type="spellStart"/>
      <w:r w:rsidRPr="00061800">
        <w:rPr>
          <w:rFonts w:ascii="Century Schoolbook" w:eastAsia="Times New Roman" w:hAnsi="Century Schoolbook" w:cs="Century Schoolbook"/>
          <w:color w:val="000000"/>
          <w:sz w:val="25"/>
          <w:szCs w:val="25"/>
          <w:lang w:eastAsia="cs-CZ"/>
        </w:rPr>
        <w:t>Střešovice</w:t>
      </w:r>
      <w:proofErr w:type="spellEnd"/>
      <w:r w:rsidRPr="00061800">
        <w:rPr>
          <w:rFonts w:ascii="Century Schoolbook" w:eastAsia="Times New Roman" w:hAnsi="Century Schoolbook" w:cs="Century Schoolbook"/>
          <w:color w:val="000000"/>
          <w:sz w:val="25"/>
          <w:szCs w:val="25"/>
          <w:lang w:eastAsia="cs-CZ"/>
        </w:rPr>
        <w:t>), kde v posledních létech vznikl neobyčejně čilý stavební ruch, kde vznikají celé nové čtvrti činžovních domů i vilových kolonií. Jejich obyvatelé jdou za svým povoláním denně do středu Prahy, takže ulice na Klárově, před válkou málo frekventovaná, je v ranních, poledních a večerních hodinách přeplněna tisíci chodci. Před budovou ústavní pak nalézá se uzel řady tratí elek</w:t>
      </w:r>
      <w:r w:rsidRPr="00061800">
        <w:rPr>
          <w:rFonts w:ascii="Century Schoolbook" w:eastAsia="Times New Roman" w:hAnsi="Century Schoolbook" w:cs="Century Schoolbook"/>
          <w:color w:val="000000"/>
          <w:sz w:val="25"/>
          <w:szCs w:val="25"/>
          <w:lang w:eastAsia="cs-CZ"/>
        </w:rPr>
        <w:softHyphen/>
        <w:t>trických drah města Prahy a nekonečné řady aut i povozů osobních a nákladních stále projíždějí právě před ústavními vraty, čímž se nebez</w:t>
      </w:r>
      <w:r w:rsidRPr="00061800">
        <w:rPr>
          <w:rFonts w:ascii="Century Schoolbook" w:eastAsia="Times New Roman" w:hAnsi="Century Schoolbook" w:cs="Century Schoolbook"/>
          <w:color w:val="000000"/>
          <w:sz w:val="25"/>
          <w:szCs w:val="25"/>
          <w:lang w:eastAsia="cs-CZ"/>
        </w:rPr>
        <w:softHyphen/>
        <w:t xml:space="preserve">pečí, hrozící nevidomým obyvatelům ústavu, stále zvětšuje. S ohledem na výše uvedené je tedy nutno </w:t>
      </w:r>
      <w:proofErr w:type="spellStart"/>
      <w:r w:rsidRPr="00061800">
        <w:rPr>
          <w:rFonts w:ascii="Century Schoolbook" w:eastAsia="Times New Roman" w:hAnsi="Century Schoolbook" w:cs="Century Schoolbook"/>
          <w:color w:val="000000"/>
          <w:sz w:val="25"/>
          <w:szCs w:val="25"/>
          <w:lang w:eastAsia="cs-CZ"/>
        </w:rPr>
        <w:t>pomýšleti</w:t>
      </w:r>
      <w:proofErr w:type="spellEnd"/>
      <w:r w:rsidRPr="00061800">
        <w:rPr>
          <w:rFonts w:ascii="Century Schoolbook" w:eastAsia="Times New Roman" w:hAnsi="Century Schoolbook" w:cs="Century Schoolbook"/>
          <w:color w:val="000000"/>
          <w:sz w:val="25"/>
          <w:szCs w:val="25"/>
          <w:lang w:eastAsia="cs-CZ"/>
        </w:rPr>
        <w:t xml:space="preserve"> na to, že nebude moci ústav </w:t>
      </w:r>
      <w:proofErr w:type="spellStart"/>
      <w:r w:rsidRPr="00061800">
        <w:rPr>
          <w:rFonts w:ascii="Century Schoolbook" w:eastAsia="Times New Roman" w:hAnsi="Century Schoolbook" w:cs="Century Schoolbook"/>
          <w:color w:val="000000"/>
          <w:sz w:val="25"/>
          <w:szCs w:val="25"/>
          <w:lang w:eastAsia="cs-CZ"/>
        </w:rPr>
        <w:t>zůstati</w:t>
      </w:r>
      <w:proofErr w:type="spellEnd"/>
      <w:r w:rsidRPr="00061800">
        <w:rPr>
          <w:rFonts w:ascii="Century Schoolbook" w:eastAsia="Times New Roman" w:hAnsi="Century Schoolbook" w:cs="Century Schoolbook"/>
          <w:color w:val="000000"/>
          <w:sz w:val="25"/>
          <w:szCs w:val="25"/>
          <w:lang w:eastAsia="cs-CZ"/>
        </w:rPr>
        <w:t xml:space="preserve"> trvale na svém dosavadním místě, nýbrž že bude nutno položití ho na místo takové sice, které by umožňovalo chovancům snadnou docházku na kliniky, návštěvu konservatoře, divadel, koncertů, ale leželo dále od středu města, kde by chovanci nebyli ohrožováni silnou frekvencí a kde by nebyli rušeni nadbytečným hřmotem.</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Proto byla požádána Státní regulační komise pro hlavní město Prahu s okolím, o označení vhodného objektu v blízkém okolí Prahy, na němž by byla postavena ihned budova, kterou potřebuje ústav pro své rozšíření a v budoucnu budovy, do nichž by byl přestěhován ny</w:t>
      </w:r>
      <w:r w:rsidRPr="00061800">
        <w:rPr>
          <w:rFonts w:ascii="Century Schoolbook" w:eastAsia="Times New Roman" w:hAnsi="Century Schoolbook" w:cs="Century Schoolbook"/>
          <w:color w:val="000000"/>
          <w:sz w:val="25"/>
          <w:szCs w:val="25"/>
          <w:lang w:eastAsia="cs-CZ"/>
        </w:rPr>
        <w:softHyphen/>
        <w:t xml:space="preserve">nější </w:t>
      </w:r>
      <w:proofErr w:type="spellStart"/>
      <w:r w:rsidRPr="00061800">
        <w:rPr>
          <w:rFonts w:ascii="Century Schoolbook" w:eastAsia="Times New Roman" w:hAnsi="Century Schoolbook" w:cs="Century Schoolbook"/>
          <w:color w:val="000000"/>
          <w:sz w:val="25"/>
          <w:szCs w:val="25"/>
          <w:lang w:eastAsia="cs-CZ"/>
        </w:rPr>
        <w:t>Klárův</w:t>
      </w:r>
      <w:proofErr w:type="spellEnd"/>
      <w:r w:rsidRPr="00061800">
        <w:rPr>
          <w:rFonts w:ascii="Century Schoolbook" w:eastAsia="Times New Roman" w:hAnsi="Century Schoolbook" w:cs="Century Schoolbook"/>
          <w:color w:val="000000"/>
          <w:sz w:val="25"/>
          <w:szCs w:val="25"/>
          <w:lang w:eastAsia="cs-CZ"/>
        </w:rPr>
        <w:t xml:space="preserve"> ústav z Prahy-III. na Klárově. Této žádosti bylo vyhověno, bylo jmenováno několik objektů a když se ředitelství rozhodlo pro pozemky, ležící v katastru Dolní a Horní Krče naproti Masarykovým domovům hl. města Prahy, bylo zahájeno jednání s hlav. městem Prahou o jich získání. Toto jednání setkalo se s úspěchem a ředitelství se podařilo </w:t>
      </w:r>
      <w:proofErr w:type="spellStart"/>
      <w:r w:rsidRPr="00061800">
        <w:rPr>
          <w:rFonts w:ascii="Century Schoolbook" w:eastAsia="Times New Roman" w:hAnsi="Century Schoolbook" w:cs="Century Schoolbook"/>
          <w:color w:val="000000"/>
          <w:sz w:val="25"/>
          <w:szCs w:val="25"/>
          <w:lang w:eastAsia="cs-CZ"/>
        </w:rPr>
        <w:t>získati</w:t>
      </w:r>
      <w:proofErr w:type="spellEnd"/>
      <w:r w:rsidRPr="00061800">
        <w:rPr>
          <w:rFonts w:ascii="Century Schoolbook" w:eastAsia="Times New Roman" w:hAnsi="Century Schoolbook" w:cs="Century Schoolbook"/>
          <w:color w:val="000000"/>
          <w:sz w:val="25"/>
          <w:szCs w:val="25"/>
          <w:lang w:eastAsia="cs-CZ"/>
        </w:rPr>
        <w:t xml:space="preserve"> pozemek ve výměře téměř 17 tisíc čtverečních sáhů.</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Aby zamýšlená novostavba vyhovovala všestranně a aby bylo vybudování její co nejlépe připraveno, byli požádáni osvědčení odbor</w:t>
      </w:r>
      <w:r w:rsidRPr="00061800">
        <w:rPr>
          <w:rFonts w:ascii="Century Schoolbook" w:eastAsia="Times New Roman" w:hAnsi="Century Schoolbook" w:cs="Century Schoolbook"/>
          <w:color w:val="000000"/>
          <w:sz w:val="25"/>
          <w:szCs w:val="25"/>
          <w:lang w:eastAsia="cs-CZ"/>
        </w:rPr>
        <w:softHyphen/>
        <w:t xml:space="preserve">níci pánové Dr. </w:t>
      </w:r>
      <w:proofErr w:type="spellStart"/>
      <w:r w:rsidRPr="00061800">
        <w:rPr>
          <w:rFonts w:ascii="Century Schoolbook" w:eastAsia="Times New Roman" w:hAnsi="Century Schoolbook" w:cs="Century Schoolbook"/>
          <w:color w:val="000000"/>
          <w:sz w:val="25"/>
          <w:szCs w:val="25"/>
          <w:lang w:eastAsia="cs-CZ"/>
        </w:rPr>
        <w:t>inž</w:t>
      </w:r>
      <w:proofErr w:type="spellEnd"/>
      <w:r w:rsidRPr="00061800">
        <w:rPr>
          <w:rFonts w:ascii="Century Schoolbook" w:eastAsia="Times New Roman" w:hAnsi="Century Schoolbook" w:cs="Century Schoolbook"/>
          <w:color w:val="000000"/>
          <w:sz w:val="25"/>
          <w:szCs w:val="25"/>
          <w:lang w:eastAsia="cs-CZ"/>
        </w:rPr>
        <w:t xml:space="preserve">. arch. Antonín </w:t>
      </w:r>
      <w:proofErr w:type="spellStart"/>
      <w:r w:rsidRPr="00061800">
        <w:rPr>
          <w:rFonts w:ascii="Century Schoolbook" w:eastAsia="Times New Roman" w:hAnsi="Century Schoolbook" w:cs="Century Schoolbook"/>
          <w:color w:val="000000"/>
          <w:sz w:val="25"/>
          <w:szCs w:val="25"/>
          <w:lang w:eastAsia="cs-CZ"/>
        </w:rPr>
        <w:t>Ausobský</w:t>
      </w:r>
      <w:proofErr w:type="spellEnd"/>
      <w:r w:rsidRPr="00061800">
        <w:rPr>
          <w:rFonts w:ascii="Century Schoolbook" w:eastAsia="Times New Roman" w:hAnsi="Century Schoolbook" w:cs="Century Schoolbook"/>
          <w:color w:val="000000"/>
          <w:sz w:val="25"/>
          <w:szCs w:val="25"/>
          <w:lang w:eastAsia="cs-CZ"/>
        </w:rPr>
        <w:t xml:space="preserve">, profesor české techniky, </w:t>
      </w:r>
      <w:proofErr w:type="spellStart"/>
      <w:r w:rsidRPr="00061800">
        <w:rPr>
          <w:rFonts w:ascii="Century Schoolbook" w:eastAsia="Times New Roman" w:hAnsi="Century Schoolbook" w:cs="Century Schoolbook"/>
          <w:color w:val="000000"/>
          <w:sz w:val="25"/>
          <w:szCs w:val="25"/>
          <w:lang w:eastAsia="cs-CZ"/>
        </w:rPr>
        <w:t>inž</w:t>
      </w:r>
      <w:proofErr w:type="spellEnd"/>
      <w:r w:rsidRPr="00061800">
        <w:rPr>
          <w:rFonts w:ascii="Century Schoolbook" w:eastAsia="Times New Roman" w:hAnsi="Century Schoolbook" w:cs="Century Schoolbook"/>
          <w:color w:val="000000"/>
          <w:sz w:val="25"/>
          <w:szCs w:val="25"/>
          <w:lang w:eastAsia="cs-CZ"/>
        </w:rPr>
        <w:t xml:space="preserve">. arch. Rudolf </w:t>
      </w:r>
      <w:proofErr w:type="spellStart"/>
      <w:r w:rsidRPr="00061800">
        <w:rPr>
          <w:rFonts w:ascii="Century Schoolbook" w:eastAsia="Times New Roman" w:hAnsi="Century Schoolbook" w:cs="Century Schoolbook"/>
          <w:color w:val="000000"/>
          <w:sz w:val="25"/>
          <w:szCs w:val="25"/>
          <w:lang w:eastAsia="cs-CZ"/>
        </w:rPr>
        <w:t>Kvěch</w:t>
      </w:r>
      <w:proofErr w:type="spellEnd"/>
      <w:r w:rsidRPr="00061800">
        <w:rPr>
          <w:rFonts w:ascii="Century Schoolbook" w:eastAsia="Times New Roman" w:hAnsi="Century Schoolbook" w:cs="Century Schoolbook"/>
          <w:color w:val="000000"/>
          <w:sz w:val="25"/>
          <w:szCs w:val="25"/>
          <w:lang w:eastAsia="cs-CZ"/>
        </w:rPr>
        <w:t xml:space="preserve">, ministerský rada ministerstva zdravotnictví a tělesné výchovy a </w:t>
      </w:r>
      <w:proofErr w:type="spellStart"/>
      <w:r w:rsidRPr="00061800">
        <w:rPr>
          <w:rFonts w:ascii="Century Schoolbook" w:eastAsia="Times New Roman" w:hAnsi="Century Schoolbook" w:cs="Century Schoolbook"/>
          <w:color w:val="000000"/>
          <w:sz w:val="25"/>
          <w:szCs w:val="25"/>
          <w:lang w:eastAsia="cs-CZ"/>
        </w:rPr>
        <w:t>inž</w:t>
      </w:r>
      <w:proofErr w:type="spellEnd"/>
      <w:r w:rsidRPr="00061800">
        <w:rPr>
          <w:rFonts w:ascii="Century Schoolbook" w:eastAsia="Times New Roman" w:hAnsi="Century Schoolbook" w:cs="Century Schoolbook"/>
          <w:color w:val="000000"/>
          <w:sz w:val="25"/>
          <w:szCs w:val="25"/>
          <w:lang w:eastAsia="cs-CZ"/>
        </w:rPr>
        <w:t xml:space="preserve">. arch. Josef Zlatník, vrchní stavební rada a ředitel technické služby hlav. města Prahy o pomoc při tomto díle. Jmenovaní pánové účastnili se všech jednání, posoudili návrhy došlé k soutěži na novostavbu, doporučili </w:t>
      </w:r>
      <w:proofErr w:type="spellStart"/>
      <w:r w:rsidRPr="00061800">
        <w:rPr>
          <w:rFonts w:ascii="Century Schoolbook" w:eastAsia="Times New Roman" w:hAnsi="Century Schoolbook" w:cs="Century Schoolbook"/>
          <w:color w:val="000000"/>
          <w:sz w:val="25"/>
          <w:szCs w:val="25"/>
          <w:lang w:eastAsia="cs-CZ"/>
        </w:rPr>
        <w:t>přijmouti</w:t>
      </w:r>
      <w:proofErr w:type="spellEnd"/>
      <w:r w:rsidRPr="00061800">
        <w:rPr>
          <w:rFonts w:ascii="Century Schoolbook" w:eastAsia="Times New Roman" w:hAnsi="Century Schoolbook" w:cs="Century Schoolbook"/>
          <w:color w:val="000000"/>
          <w:sz w:val="25"/>
          <w:szCs w:val="25"/>
          <w:lang w:eastAsia="cs-CZ"/>
        </w:rPr>
        <w:t xml:space="preserve"> návrh arch. </w:t>
      </w:r>
      <w:proofErr w:type="spellStart"/>
      <w:r w:rsidRPr="00061800">
        <w:rPr>
          <w:rFonts w:ascii="Century Schoolbook" w:eastAsia="Times New Roman" w:hAnsi="Century Schoolbook" w:cs="Century Schoolbook"/>
          <w:color w:val="000000"/>
          <w:sz w:val="25"/>
          <w:szCs w:val="25"/>
          <w:lang w:eastAsia="cs-CZ"/>
        </w:rPr>
        <w:t>inž</w:t>
      </w:r>
      <w:proofErr w:type="spellEnd"/>
      <w:r w:rsidRPr="00061800">
        <w:rPr>
          <w:rFonts w:ascii="Century Schoolbook" w:eastAsia="Times New Roman" w:hAnsi="Century Schoolbook" w:cs="Century Schoolbook"/>
          <w:color w:val="000000"/>
          <w:sz w:val="25"/>
          <w:szCs w:val="25"/>
          <w:lang w:eastAsia="cs-CZ"/>
        </w:rPr>
        <w:t xml:space="preserve">. Vladimíra </w:t>
      </w:r>
      <w:proofErr w:type="spellStart"/>
      <w:r w:rsidRPr="00061800">
        <w:rPr>
          <w:rFonts w:ascii="Century Schoolbook" w:eastAsia="Times New Roman" w:hAnsi="Century Schoolbook" w:cs="Century Schoolbook"/>
          <w:color w:val="000000"/>
          <w:sz w:val="25"/>
          <w:szCs w:val="25"/>
          <w:lang w:eastAsia="cs-CZ"/>
        </w:rPr>
        <w:t>Wallen</w:t>
      </w:r>
      <w:proofErr w:type="spellEnd"/>
      <w:r w:rsidRPr="00061800">
        <w:rPr>
          <w:rFonts w:ascii="Century Schoolbook" w:eastAsia="Times New Roman" w:hAnsi="Century Schoolbook" w:cs="Century Schoolbook"/>
          <w:color w:val="000000"/>
          <w:sz w:val="25"/>
          <w:szCs w:val="25"/>
          <w:lang w:eastAsia="cs-CZ"/>
        </w:rPr>
        <w:t xml:space="preserve"> </w:t>
      </w:r>
      <w:proofErr w:type="spellStart"/>
      <w:r w:rsidRPr="00061800">
        <w:rPr>
          <w:rFonts w:ascii="Century Schoolbook" w:eastAsia="Times New Roman" w:hAnsi="Century Schoolbook" w:cs="Century Schoolbook"/>
          <w:color w:val="000000"/>
          <w:sz w:val="25"/>
          <w:szCs w:val="25"/>
          <w:lang w:eastAsia="cs-CZ"/>
        </w:rPr>
        <w:t>felsa</w:t>
      </w:r>
      <w:proofErr w:type="spellEnd"/>
      <w:r w:rsidRPr="00061800">
        <w:rPr>
          <w:rFonts w:ascii="Century Schoolbook" w:eastAsia="Times New Roman" w:hAnsi="Century Schoolbook" w:cs="Century Schoolbook"/>
          <w:color w:val="000000"/>
          <w:sz w:val="25"/>
          <w:szCs w:val="25"/>
          <w:lang w:eastAsia="cs-CZ"/>
        </w:rPr>
        <w:t xml:space="preserve"> a radili ochotně při všech přípravných </w:t>
      </w:r>
      <w:proofErr w:type="spellStart"/>
      <w:r w:rsidRPr="00061800">
        <w:rPr>
          <w:rFonts w:ascii="Century Schoolbook" w:eastAsia="Times New Roman" w:hAnsi="Century Schoolbook" w:cs="Century Schoolbook"/>
          <w:color w:val="000000"/>
          <w:sz w:val="25"/>
          <w:szCs w:val="25"/>
          <w:lang w:eastAsia="cs-CZ"/>
        </w:rPr>
        <w:t>pracech</w:t>
      </w:r>
      <w:proofErr w:type="spellEnd"/>
      <w:r w:rsidRPr="00061800">
        <w:rPr>
          <w:rFonts w:ascii="Century Schoolbook" w:eastAsia="Times New Roman" w:hAnsi="Century Schoolbook" w:cs="Century Schoolbook"/>
          <w:color w:val="000000"/>
          <w:sz w:val="25"/>
          <w:szCs w:val="25"/>
          <w:lang w:eastAsia="cs-CZ"/>
        </w:rPr>
        <w:t xml:space="preserve">. Po soutěži, vypsané na stavbu, byla tato zadána firmě </w:t>
      </w:r>
      <w:proofErr w:type="spellStart"/>
      <w:r w:rsidRPr="00061800">
        <w:rPr>
          <w:rFonts w:ascii="Century Schoolbook" w:eastAsia="Times New Roman" w:hAnsi="Century Schoolbook" w:cs="Century Schoolbook"/>
          <w:color w:val="000000"/>
          <w:sz w:val="25"/>
          <w:szCs w:val="25"/>
          <w:lang w:eastAsia="cs-CZ"/>
        </w:rPr>
        <w:t>inž</w:t>
      </w:r>
      <w:proofErr w:type="spellEnd"/>
      <w:r w:rsidRPr="00061800">
        <w:rPr>
          <w:rFonts w:ascii="Century Schoolbook" w:eastAsia="Times New Roman" w:hAnsi="Century Schoolbook" w:cs="Century Schoolbook"/>
          <w:color w:val="000000"/>
          <w:sz w:val="25"/>
          <w:szCs w:val="25"/>
          <w:lang w:eastAsia="cs-CZ"/>
        </w:rPr>
        <w:t>. V. Podzimek a arch.</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Otto </w:t>
      </w:r>
      <w:proofErr w:type="spellStart"/>
      <w:r w:rsidRPr="00061800">
        <w:rPr>
          <w:rFonts w:ascii="Century Schoolbook" w:eastAsia="Times New Roman" w:hAnsi="Century Schoolbook" w:cs="Century Schoolbook"/>
          <w:color w:val="000000"/>
          <w:sz w:val="25"/>
          <w:szCs w:val="25"/>
          <w:lang w:eastAsia="cs-CZ"/>
        </w:rPr>
        <w:t>Panuš</w:t>
      </w:r>
      <w:proofErr w:type="spellEnd"/>
      <w:r w:rsidRPr="00061800">
        <w:rPr>
          <w:rFonts w:ascii="Century Schoolbook" w:eastAsia="Times New Roman" w:hAnsi="Century Schoolbook" w:cs="Century Schoolbook"/>
          <w:color w:val="000000"/>
          <w:sz w:val="25"/>
          <w:szCs w:val="25"/>
          <w:lang w:eastAsia="cs-CZ"/>
        </w:rPr>
        <w:t xml:space="preserve">, stavitelé v Praze, která počala s pracemi koncem měsíce dubna 1930. Do konce roku byla dvoupatrová budova dostavěna a na jaře v roce příštím počne se s omítnutím </w:t>
      </w:r>
      <w:proofErr w:type="spellStart"/>
      <w:r w:rsidRPr="00061800">
        <w:rPr>
          <w:rFonts w:ascii="Century Schoolbook" w:eastAsia="Times New Roman" w:hAnsi="Century Schoolbook" w:cs="Century Schoolbook"/>
          <w:color w:val="000000"/>
          <w:sz w:val="25"/>
          <w:szCs w:val="25"/>
          <w:lang w:eastAsia="cs-CZ"/>
        </w:rPr>
        <w:t>fasady</w:t>
      </w:r>
      <w:proofErr w:type="spellEnd"/>
      <w:r w:rsidRPr="00061800">
        <w:rPr>
          <w:rFonts w:ascii="Century Schoolbook" w:eastAsia="Times New Roman" w:hAnsi="Century Schoolbook" w:cs="Century Schoolbook"/>
          <w:color w:val="000000"/>
          <w:sz w:val="25"/>
          <w:szCs w:val="25"/>
          <w:lang w:eastAsia="cs-CZ"/>
        </w:rPr>
        <w:t xml:space="preserve"> a její vnitřní úpravou, aby od 1. září 1931 mohla </w:t>
      </w:r>
      <w:proofErr w:type="spellStart"/>
      <w:r w:rsidRPr="00061800">
        <w:rPr>
          <w:rFonts w:ascii="Century Schoolbook" w:eastAsia="Times New Roman" w:hAnsi="Century Schoolbook" w:cs="Century Schoolbook"/>
          <w:color w:val="000000"/>
          <w:sz w:val="25"/>
          <w:szCs w:val="25"/>
          <w:lang w:eastAsia="cs-CZ"/>
        </w:rPr>
        <w:t>sloužiti</w:t>
      </w:r>
      <w:proofErr w:type="spellEnd"/>
      <w:r w:rsidRPr="00061800">
        <w:rPr>
          <w:rFonts w:ascii="Century Schoolbook" w:eastAsia="Times New Roman" w:hAnsi="Century Schoolbook" w:cs="Century Schoolbook"/>
          <w:color w:val="000000"/>
          <w:sz w:val="25"/>
          <w:szCs w:val="25"/>
          <w:lang w:eastAsia="cs-CZ"/>
        </w:rPr>
        <w:t xml:space="preserve"> svému účelu.</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Budova je opatřena dvojím schodištěm. Jedno slouží přístupu k opatrovně pro slepé dítky a k ozdravovně, druhé tvoří přístup do domoviny pro </w:t>
      </w:r>
      <w:r w:rsidRPr="00061800">
        <w:rPr>
          <w:rFonts w:ascii="Century Schoolbook" w:eastAsia="Times New Roman" w:hAnsi="Century Schoolbook" w:cs="Century Schoolbook"/>
          <w:color w:val="000000"/>
          <w:sz w:val="25"/>
          <w:szCs w:val="25"/>
          <w:lang w:eastAsia="cs-CZ"/>
        </w:rPr>
        <w:lastRenderedPageBreak/>
        <w:t>pracující dívky. Jsou tudíž všecka tři oddělení účelně rozložena, že jejich obyvatelé se vzájemně nestýkají a neruší.</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Všecky obývací a pracovní místnosti jsou obráceny k jihu, nepatrná i jich část k východu a západu. Chodby a schodiště se nalézají na straně severní. Je tedy poloha místností velice vhodná, místnosti oplý</w:t>
      </w:r>
      <w:r w:rsidRPr="00061800">
        <w:rPr>
          <w:rFonts w:ascii="Century Schoolbook" w:eastAsia="Times New Roman" w:hAnsi="Century Schoolbook" w:cs="Century Schoolbook"/>
          <w:color w:val="000000"/>
          <w:sz w:val="25"/>
          <w:szCs w:val="25"/>
          <w:lang w:eastAsia="cs-CZ"/>
        </w:rPr>
        <w:softHyphen/>
        <w:t>vají vzduchem, světlem a sluncem. V suterénu nalézají se kuchyně se zásobnami, kotle pro ústřední topení se sklepy na dostatečné zásoby topiva, prádelna a na severní straně jsou místnosti, které slouží za skladiště a zásobárny potravin. V celé budově je zařízeno ústřední topení teplou vodou, v umývárnách a koupelnách zavedena teplá a studená voda, všecky obytné místnosti i ložnice jsou opatřeny venti</w:t>
      </w:r>
      <w:r w:rsidRPr="00061800">
        <w:rPr>
          <w:rFonts w:ascii="Century Schoolbook" w:eastAsia="Times New Roman" w:hAnsi="Century Schoolbook" w:cs="Century Schoolbook"/>
          <w:color w:val="000000"/>
          <w:sz w:val="25"/>
          <w:szCs w:val="25"/>
          <w:lang w:eastAsia="cs-CZ"/>
        </w:rPr>
        <w:softHyphen/>
        <w:t>lacemi, aby stále proudil čerstvý vzduch. Budova je osvětlena elektri</w:t>
      </w:r>
      <w:r w:rsidRPr="00061800">
        <w:rPr>
          <w:rFonts w:ascii="Century Schoolbook" w:eastAsia="Times New Roman" w:hAnsi="Century Schoolbook" w:cs="Century Schoolbook"/>
          <w:color w:val="000000"/>
          <w:sz w:val="25"/>
          <w:szCs w:val="25"/>
          <w:lang w:eastAsia="cs-CZ"/>
        </w:rPr>
        <w:softHyphen/>
        <w:t xml:space="preserve">ckými žárovými tělesy a projektantem </w:t>
      </w:r>
      <w:proofErr w:type="spellStart"/>
      <w:r w:rsidRPr="00061800">
        <w:rPr>
          <w:rFonts w:ascii="Century Schoolbook" w:eastAsia="Times New Roman" w:hAnsi="Century Schoolbook" w:cs="Century Schoolbook"/>
          <w:color w:val="000000"/>
          <w:sz w:val="25"/>
          <w:szCs w:val="25"/>
          <w:lang w:eastAsia="cs-CZ"/>
        </w:rPr>
        <w:t>inž</w:t>
      </w:r>
      <w:proofErr w:type="spellEnd"/>
      <w:r w:rsidRPr="00061800">
        <w:rPr>
          <w:rFonts w:ascii="Century Schoolbook" w:eastAsia="Times New Roman" w:hAnsi="Century Schoolbook" w:cs="Century Schoolbook"/>
          <w:color w:val="000000"/>
          <w:sz w:val="25"/>
          <w:szCs w:val="25"/>
          <w:lang w:eastAsia="cs-CZ"/>
        </w:rPr>
        <w:t xml:space="preserve">. arch. Vladimírem </w:t>
      </w:r>
      <w:proofErr w:type="spellStart"/>
      <w:r w:rsidRPr="00061800">
        <w:rPr>
          <w:rFonts w:ascii="Century Schoolbook" w:eastAsia="Times New Roman" w:hAnsi="Century Schoolbook" w:cs="Century Schoolbook"/>
          <w:color w:val="000000"/>
          <w:sz w:val="25"/>
          <w:szCs w:val="25"/>
          <w:lang w:eastAsia="cs-CZ"/>
        </w:rPr>
        <w:t>Wallenfelsem</w:t>
      </w:r>
      <w:proofErr w:type="spellEnd"/>
      <w:r w:rsidRPr="00061800">
        <w:rPr>
          <w:rFonts w:ascii="Century Schoolbook" w:eastAsia="Times New Roman" w:hAnsi="Century Schoolbook" w:cs="Century Schoolbook"/>
          <w:color w:val="000000"/>
          <w:sz w:val="25"/>
          <w:szCs w:val="25"/>
          <w:lang w:eastAsia="cs-CZ"/>
        </w:rPr>
        <w:t xml:space="preserve"> navržena tak, aby chodby probíhaly přímo, bez jakýchkoli zákrutů, aby se nevidomí snadno orientovali a důmyslně opatřena madlem probíhajícím od vstupu do ústavu po všech schodištích a patrech, takže nevidomí, vstoupivší do domu, mohou s pomocí tohoto madla </w:t>
      </w:r>
      <w:proofErr w:type="spellStart"/>
      <w:r w:rsidRPr="00061800">
        <w:rPr>
          <w:rFonts w:ascii="Century Schoolbook" w:eastAsia="Times New Roman" w:hAnsi="Century Schoolbook" w:cs="Century Schoolbook"/>
          <w:color w:val="000000"/>
          <w:sz w:val="25"/>
          <w:szCs w:val="25"/>
          <w:lang w:eastAsia="cs-CZ"/>
        </w:rPr>
        <w:t>procházeti</w:t>
      </w:r>
      <w:proofErr w:type="spellEnd"/>
      <w:r w:rsidRPr="00061800">
        <w:rPr>
          <w:rFonts w:ascii="Century Schoolbook" w:eastAsia="Times New Roman" w:hAnsi="Century Schoolbook" w:cs="Century Schoolbook"/>
          <w:color w:val="000000"/>
          <w:sz w:val="25"/>
          <w:szCs w:val="25"/>
          <w:lang w:eastAsia="cs-CZ"/>
        </w:rPr>
        <w:t xml:space="preserve"> celou budovou, aniž by jim hrozilo nebezpečí. Hrany zdí uvnitř budovy jsou zaobleny a dveře do všech místností tak upra</w:t>
      </w:r>
      <w:r w:rsidRPr="00061800">
        <w:rPr>
          <w:rFonts w:ascii="Century Schoolbook" w:eastAsia="Times New Roman" w:hAnsi="Century Schoolbook" w:cs="Century Schoolbook"/>
          <w:color w:val="000000"/>
          <w:sz w:val="25"/>
          <w:szCs w:val="25"/>
          <w:lang w:eastAsia="cs-CZ"/>
        </w:rPr>
        <w:softHyphen/>
        <w:t>veny, aby slepci nenarazili na hrany a nezranili se.</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Pro všecky místnosti byly vybudovány též komíny. V případě, že by bylo zapotřebí některou místnost </w:t>
      </w:r>
      <w:proofErr w:type="spellStart"/>
      <w:r w:rsidRPr="00061800">
        <w:rPr>
          <w:rFonts w:ascii="Century Schoolbook" w:eastAsia="Times New Roman" w:hAnsi="Century Schoolbook" w:cs="Century Schoolbook"/>
          <w:color w:val="000000"/>
          <w:sz w:val="25"/>
          <w:szCs w:val="25"/>
          <w:lang w:eastAsia="cs-CZ"/>
        </w:rPr>
        <w:t>vytápěti</w:t>
      </w:r>
      <w:proofErr w:type="spellEnd"/>
      <w:r w:rsidRPr="00061800">
        <w:rPr>
          <w:rFonts w:ascii="Century Schoolbook" w:eastAsia="Times New Roman" w:hAnsi="Century Schoolbook" w:cs="Century Schoolbook"/>
          <w:color w:val="000000"/>
          <w:sz w:val="25"/>
          <w:szCs w:val="25"/>
          <w:lang w:eastAsia="cs-CZ"/>
        </w:rPr>
        <w:t xml:space="preserve"> kamny, může se tak </w:t>
      </w:r>
      <w:proofErr w:type="spellStart"/>
      <w:r w:rsidRPr="00061800">
        <w:rPr>
          <w:rFonts w:ascii="Century Schoolbook" w:eastAsia="Times New Roman" w:hAnsi="Century Schoolbook" w:cs="Century Schoolbook"/>
          <w:color w:val="000000"/>
          <w:sz w:val="25"/>
          <w:szCs w:val="25"/>
          <w:lang w:eastAsia="cs-CZ"/>
        </w:rPr>
        <w:t>státi</w:t>
      </w:r>
      <w:proofErr w:type="spellEnd"/>
      <w:r w:rsidRPr="00061800">
        <w:rPr>
          <w:rFonts w:ascii="Century Schoolbook" w:eastAsia="Times New Roman" w:hAnsi="Century Schoolbook" w:cs="Century Schoolbook"/>
          <w:color w:val="000000"/>
          <w:sz w:val="25"/>
          <w:szCs w:val="25"/>
          <w:lang w:eastAsia="cs-CZ"/>
        </w:rPr>
        <w:t xml:space="preserve"> bez jakýchkoliv nesnází.</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Tak doufá ředitelstvo </w:t>
      </w:r>
      <w:proofErr w:type="spellStart"/>
      <w:r w:rsidRPr="00061800">
        <w:rPr>
          <w:rFonts w:ascii="Century Schoolbook" w:eastAsia="Times New Roman" w:hAnsi="Century Schoolbook" w:cs="Century Schoolbook"/>
          <w:color w:val="000000"/>
          <w:sz w:val="25"/>
          <w:szCs w:val="25"/>
          <w:lang w:eastAsia="cs-CZ"/>
        </w:rPr>
        <w:t>vybudovati</w:t>
      </w:r>
      <w:proofErr w:type="spellEnd"/>
      <w:r w:rsidRPr="00061800">
        <w:rPr>
          <w:rFonts w:ascii="Century Schoolbook" w:eastAsia="Times New Roman" w:hAnsi="Century Schoolbook" w:cs="Century Schoolbook"/>
          <w:color w:val="000000"/>
          <w:sz w:val="25"/>
          <w:szCs w:val="25"/>
          <w:lang w:eastAsia="cs-CZ"/>
        </w:rPr>
        <w:t xml:space="preserve"> ústav, který bude sice účelně a jednoduše vybaven, ale bude plně </w:t>
      </w:r>
      <w:proofErr w:type="spellStart"/>
      <w:r w:rsidRPr="00061800">
        <w:rPr>
          <w:rFonts w:ascii="Century Schoolbook" w:eastAsia="Times New Roman" w:hAnsi="Century Schoolbook" w:cs="Century Schoolbook"/>
          <w:color w:val="000000"/>
          <w:sz w:val="25"/>
          <w:szCs w:val="25"/>
          <w:lang w:eastAsia="cs-CZ"/>
        </w:rPr>
        <w:t>vyhovovati</w:t>
      </w:r>
      <w:proofErr w:type="spellEnd"/>
      <w:r w:rsidRPr="00061800">
        <w:rPr>
          <w:rFonts w:ascii="Century Schoolbook" w:eastAsia="Times New Roman" w:hAnsi="Century Schoolbook" w:cs="Century Schoolbook"/>
          <w:color w:val="000000"/>
          <w:sz w:val="25"/>
          <w:szCs w:val="25"/>
          <w:lang w:eastAsia="cs-CZ"/>
        </w:rPr>
        <w:t xml:space="preserve"> svému účelu.</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Rozsáhlé pozemky poskytnou všem slepcům bydlícím v ústavu hojně příležitosti k pobytu na zdravém čistém vzduchu a ku bezpeč</w:t>
      </w:r>
      <w:r w:rsidRPr="00061800">
        <w:rPr>
          <w:rFonts w:ascii="Century Schoolbook" w:eastAsia="Times New Roman" w:hAnsi="Century Schoolbook" w:cs="Century Schoolbook"/>
          <w:color w:val="000000"/>
          <w:sz w:val="25"/>
          <w:szCs w:val="25"/>
          <w:lang w:eastAsia="cs-CZ"/>
        </w:rPr>
        <w:softHyphen/>
        <w:t>nému pohybu po účelně zřízených cestách.</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Toto veliké dílo si vyžádá značného nákladu. Poněvadž ředitelství ústavu nemělo ku stavbě prostředků, bylo nuceno </w:t>
      </w:r>
      <w:proofErr w:type="spellStart"/>
      <w:r w:rsidRPr="00061800">
        <w:rPr>
          <w:rFonts w:ascii="Century Schoolbook" w:eastAsia="Times New Roman" w:hAnsi="Century Schoolbook" w:cs="Century Schoolbook"/>
          <w:color w:val="000000"/>
          <w:sz w:val="25"/>
          <w:szCs w:val="25"/>
          <w:lang w:eastAsia="cs-CZ"/>
        </w:rPr>
        <w:t>prodati</w:t>
      </w:r>
      <w:proofErr w:type="spellEnd"/>
      <w:r w:rsidRPr="00061800">
        <w:rPr>
          <w:rFonts w:ascii="Century Schoolbook" w:eastAsia="Times New Roman" w:hAnsi="Century Schoolbook" w:cs="Century Schoolbook"/>
          <w:color w:val="000000"/>
          <w:sz w:val="25"/>
          <w:szCs w:val="25"/>
          <w:lang w:eastAsia="cs-CZ"/>
        </w:rPr>
        <w:t xml:space="preserve"> budovu Opatrovny a mateřské školky pro slepé děti v </w:t>
      </w:r>
      <w:proofErr w:type="spellStart"/>
      <w:r w:rsidRPr="00061800">
        <w:rPr>
          <w:rFonts w:ascii="Century Schoolbook" w:eastAsia="Times New Roman" w:hAnsi="Century Schoolbook" w:cs="Century Schoolbook"/>
          <w:color w:val="000000"/>
          <w:sz w:val="25"/>
          <w:szCs w:val="25"/>
          <w:lang w:eastAsia="cs-CZ"/>
        </w:rPr>
        <w:t>Praze</w:t>
      </w:r>
      <w:proofErr w:type="spellEnd"/>
      <w:r w:rsidRPr="00061800">
        <w:rPr>
          <w:rFonts w:ascii="Century Schoolbook" w:eastAsia="Times New Roman" w:hAnsi="Century Schoolbook" w:cs="Century Schoolbook"/>
          <w:color w:val="000000"/>
          <w:sz w:val="25"/>
          <w:szCs w:val="25"/>
          <w:lang w:eastAsia="cs-CZ"/>
        </w:rPr>
        <w:t xml:space="preserve">-IV. na Opyši s rozsáhlou zahradou. Budovu tu koupil československý stát a vyplacená kupní cena byla základem stavebního fondu. Tyž byl však brzy vyčerpán a proto bylo nutno </w:t>
      </w:r>
      <w:proofErr w:type="spellStart"/>
      <w:r w:rsidRPr="00061800">
        <w:rPr>
          <w:rFonts w:ascii="Century Schoolbook" w:eastAsia="Times New Roman" w:hAnsi="Century Schoolbook" w:cs="Century Schoolbook"/>
          <w:color w:val="000000"/>
          <w:sz w:val="25"/>
          <w:szCs w:val="25"/>
          <w:lang w:eastAsia="cs-CZ"/>
        </w:rPr>
        <w:t>zadlužiti</w:t>
      </w:r>
      <w:proofErr w:type="spellEnd"/>
      <w:r w:rsidRPr="00061800">
        <w:rPr>
          <w:rFonts w:ascii="Century Schoolbook" w:eastAsia="Times New Roman" w:hAnsi="Century Schoolbook" w:cs="Century Schoolbook"/>
          <w:color w:val="000000"/>
          <w:sz w:val="25"/>
          <w:szCs w:val="25"/>
          <w:lang w:eastAsia="cs-CZ"/>
        </w:rPr>
        <w:t xml:space="preserve"> budovy v Praze na Klárově hypotekární zápůjčkou ve výši 2 milionů Kč. Tento ohromný dluh tíží nesmírně a tu skýtá se krásná příležitost lidem ušlechtilých srdcí, </w:t>
      </w:r>
      <w:proofErr w:type="spellStart"/>
      <w:r w:rsidRPr="00061800">
        <w:rPr>
          <w:rFonts w:ascii="Century Schoolbook" w:eastAsia="Times New Roman" w:hAnsi="Century Schoolbook" w:cs="Century Schoolbook"/>
          <w:color w:val="000000"/>
          <w:sz w:val="25"/>
          <w:szCs w:val="25"/>
          <w:lang w:eastAsia="cs-CZ"/>
        </w:rPr>
        <w:t>podati</w:t>
      </w:r>
      <w:proofErr w:type="spellEnd"/>
      <w:r w:rsidRPr="00061800">
        <w:rPr>
          <w:rFonts w:ascii="Century Schoolbook" w:eastAsia="Times New Roman" w:hAnsi="Century Schoolbook" w:cs="Century Schoolbook"/>
          <w:color w:val="000000"/>
          <w:sz w:val="25"/>
          <w:szCs w:val="25"/>
          <w:lang w:eastAsia="cs-CZ"/>
        </w:rPr>
        <w:t xml:space="preserve"> pomocnou ruku a </w:t>
      </w:r>
      <w:proofErr w:type="spellStart"/>
      <w:r w:rsidRPr="00061800">
        <w:rPr>
          <w:rFonts w:ascii="Century Schoolbook" w:eastAsia="Times New Roman" w:hAnsi="Century Schoolbook" w:cs="Century Schoolbook"/>
          <w:color w:val="000000"/>
          <w:sz w:val="25"/>
          <w:szCs w:val="25"/>
          <w:lang w:eastAsia="cs-CZ"/>
        </w:rPr>
        <w:t>přispěti</w:t>
      </w:r>
      <w:proofErr w:type="spellEnd"/>
      <w:r w:rsidRPr="00061800">
        <w:rPr>
          <w:rFonts w:ascii="Century Schoolbook" w:eastAsia="Times New Roman" w:hAnsi="Century Schoolbook" w:cs="Century Schoolbook"/>
          <w:color w:val="000000"/>
          <w:sz w:val="25"/>
          <w:szCs w:val="25"/>
          <w:lang w:eastAsia="cs-CZ"/>
        </w:rPr>
        <w:t xml:space="preserve"> darem nebo odkazem k jeho umoření.</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Dohotovením budovy nebude však toto dílo ukončeno. Bude nutno </w:t>
      </w:r>
      <w:proofErr w:type="spellStart"/>
      <w:r w:rsidRPr="00061800">
        <w:rPr>
          <w:rFonts w:ascii="Century Schoolbook" w:eastAsia="Times New Roman" w:hAnsi="Century Schoolbook" w:cs="Century Schoolbook"/>
          <w:color w:val="000000"/>
          <w:sz w:val="25"/>
          <w:szCs w:val="25"/>
          <w:lang w:eastAsia="cs-CZ"/>
        </w:rPr>
        <w:t>upraviti</w:t>
      </w:r>
      <w:proofErr w:type="spellEnd"/>
      <w:r w:rsidRPr="00061800">
        <w:rPr>
          <w:rFonts w:ascii="Century Schoolbook" w:eastAsia="Times New Roman" w:hAnsi="Century Schoolbook" w:cs="Century Schoolbook"/>
          <w:color w:val="000000"/>
          <w:sz w:val="25"/>
          <w:szCs w:val="25"/>
          <w:lang w:eastAsia="cs-CZ"/>
        </w:rPr>
        <w:t xml:space="preserve"> pozemek, </w:t>
      </w:r>
      <w:proofErr w:type="spellStart"/>
      <w:r w:rsidRPr="00061800">
        <w:rPr>
          <w:rFonts w:ascii="Century Schoolbook" w:eastAsia="Times New Roman" w:hAnsi="Century Schoolbook" w:cs="Century Schoolbook"/>
          <w:color w:val="000000"/>
          <w:sz w:val="25"/>
          <w:szCs w:val="25"/>
          <w:lang w:eastAsia="cs-CZ"/>
        </w:rPr>
        <w:t>zříditi</w:t>
      </w:r>
      <w:proofErr w:type="spellEnd"/>
      <w:r w:rsidRPr="00061800">
        <w:rPr>
          <w:rFonts w:ascii="Century Schoolbook" w:eastAsia="Times New Roman" w:hAnsi="Century Schoolbook" w:cs="Century Schoolbook"/>
          <w:color w:val="000000"/>
          <w:sz w:val="25"/>
          <w:szCs w:val="25"/>
          <w:lang w:eastAsia="cs-CZ"/>
        </w:rPr>
        <w:t xml:space="preserve"> zahradu zelinářskou a ovocnou, aby bylo tak rozsáhlého místa účelně využito. To vše bude </w:t>
      </w:r>
      <w:proofErr w:type="spellStart"/>
      <w:r w:rsidRPr="00061800">
        <w:rPr>
          <w:rFonts w:ascii="Century Schoolbook" w:eastAsia="Times New Roman" w:hAnsi="Century Schoolbook" w:cs="Century Schoolbook"/>
          <w:color w:val="000000"/>
          <w:sz w:val="25"/>
          <w:szCs w:val="25"/>
          <w:lang w:eastAsia="cs-CZ"/>
        </w:rPr>
        <w:t>vyžadovati</w:t>
      </w:r>
      <w:proofErr w:type="spellEnd"/>
      <w:r w:rsidRPr="00061800">
        <w:rPr>
          <w:rFonts w:ascii="Century Schoolbook" w:eastAsia="Times New Roman" w:hAnsi="Century Schoolbook" w:cs="Century Schoolbook"/>
          <w:color w:val="000000"/>
          <w:sz w:val="25"/>
          <w:szCs w:val="25"/>
          <w:lang w:eastAsia="cs-CZ"/>
        </w:rPr>
        <w:t xml:space="preserve"> mnoho peněz.</w:t>
      </w:r>
    </w:p>
    <w:p w:rsidR="00E473E8" w:rsidRPr="00061800" w:rsidRDefault="00E473E8"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Těch se však již, žel Bohu, nedostává.</w:t>
      </w:r>
    </w:p>
    <w:p w:rsidR="00D3358D" w:rsidRPr="00061800" w:rsidRDefault="00D3358D">
      <w:pPr>
        <w:spacing w:after="0" w:line="240" w:lineRule="auto"/>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br w:type="page"/>
      </w:r>
    </w:p>
    <w:p w:rsidR="00D3358D" w:rsidRPr="00D3358D" w:rsidRDefault="00D3358D"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r w:rsidRPr="00D3358D">
        <w:rPr>
          <w:rFonts w:ascii="Century Schoolbook" w:eastAsia="Times New Roman" w:hAnsi="Century Schoolbook" w:cs="Century Schoolbook"/>
          <w:b/>
          <w:bCs/>
          <w:color w:val="000000"/>
          <w:spacing w:val="30"/>
          <w:sz w:val="32"/>
          <w:szCs w:val="26"/>
          <w:lang w:eastAsia="cs-CZ"/>
        </w:rPr>
        <w:lastRenderedPageBreak/>
        <w:t>Počet a pohyb chovanců.</w:t>
      </w:r>
    </w:p>
    <w:p w:rsidR="00D3358D" w:rsidRPr="00061800" w:rsidRDefault="00D3358D"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Na sklonku roku 1930 pečoval </w:t>
      </w:r>
      <w:proofErr w:type="spellStart"/>
      <w:r w:rsidRPr="00061800">
        <w:rPr>
          <w:rFonts w:ascii="Century Schoolbook" w:eastAsia="Times New Roman" w:hAnsi="Century Schoolbook" w:cs="Century Schoolbook"/>
          <w:color w:val="000000"/>
          <w:sz w:val="25"/>
          <w:szCs w:val="25"/>
          <w:lang w:eastAsia="cs-CZ"/>
        </w:rPr>
        <w:t>Klárův</w:t>
      </w:r>
      <w:proofErr w:type="spellEnd"/>
      <w:r w:rsidRPr="00061800">
        <w:rPr>
          <w:rFonts w:ascii="Century Schoolbook" w:eastAsia="Times New Roman" w:hAnsi="Century Schoolbook" w:cs="Century Schoolbook"/>
          <w:color w:val="000000"/>
          <w:sz w:val="25"/>
          <w:szCs w:val="25"/>
          <w:lang w:eastAsia="cs-CZ"/>
        </w:rPr>
        <w:t xml:space="preserve"> ústav celkem o 127 cho</w:t>
      </w:r>
      <w:r w:rsidRPr="00061800">
        <w:rPr>
          <w:rFonts w:ascii="Century Schoolbook" w:eastAsia="Times New Roman" w:hAnsi="Century Schoolbook" w:cs="Century Schoolbook"/>
          <w:color w:val="000000"/>
          <w:sz w:val="25"/>
          <w:szCs w:val="25"/>
          <w:lang w:eastAsia="cs-CZ"/>
        </w:rPr>
        <w:softHyphen/>
        <w:t>vanců, a to: v hlavním ústavu o 113 (56 hochů, 57 dívek) a v opatrovně o 16 (10 hochů a 6 dívek).</w:t>
      </w:r>
    </w:p>
    <w:p w:rsidR="00D3358D" w:rsidRPr="00061800" w:rsidRDefault="00D3358D"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V tomto roce bylo přijato do ústavu hlavního 16 chovanců (11 hochů a 5 dívek), do opatrovny 4 děti (3 hoši a 1 dívka). Během roku </w:t>
      </w:r>
      <w:proofErr w:type="spellStart"/>
      <w:r w:rsidRPr="00061800">
        <w:rPr>
          <w:rFonts w:ascii="Century Schoolbook" w:eastAsia="Times New Roman" w:hAnsi="Century Schoolbook" w:cs="Century Schoolbook"/>
          <w:color w:val="000000"/>
          <w:sz w:val="25"/>
          <w:szCs w:val="25"/>
          <w:lang w:eastAsia="cs-CZ"/>
        </w:rPr>
        <w:t>vytoupilo</w:t>
      </w:r>
      <w:proofErr w:type="spellEnd"/>
      <w:r w:rsidRPr="00061800">
        <w:rPr>
          <w:rFonts w:ascii="Century Schoolbook" w:eastAsia="Times New Roman" w:hAnsi="Century Schoolbook" w:cs="Century Schoolbook"/>
          <w:color w:val="000000"/>
          <w:sz w:val="25"/>
          <w:szCs w:val="25"/>
          <w:lang w:eastAsia="cs-CZ"/>
        </w:rPr>
        <w:t xml:space="preserve"> z ústavu 14 chovanců (8 hochů a 6 dívek) a z opatrovny 6 chovanců (2 hoši a 4 dívky). Všech šest dítek vstoupilo do obecné školy </w:t>
      </w:r>
      <w:proofErr w:type="spellStart"/>
      <w:r w:rsidRPr="00061800">
        <w:rPr>
          <w:rFonts w:ascii="Century Schoolbook" w:eastAsia="Times New Roman" w:hAnsi="Century Schoolbook" w:cs="Century Schoolbook"/>
          <w:color w:val="000000"/>
          <w:sz w:val="25"/>
          <w:szCs w:val="25"/>
          <w:lang w:eastAsia="cs-CZ"/>
        </w:rPr>
        <w:t>Deylova</w:t>
      </w:r>
      <w:proofErr w:type="spellEnd"/>
      <w:r w:rsidRPr="00061800">
        <w:rPr>
          <w:rFonts w:ascii="Century Schoolbook" w:eastAsia="Times New Roman" w:hAnsi="Century Schoolbook" w:cs="Century Schoolbook"/>
          <w:color w:val="000000"/>
          <w:sz w:val="25"/>
          <w:szCs w:val="25"/>
          <w:lang w:eastAsia="cs-CZ"/>
        </w:rPr>
        <w:t xml:space="preserve"> ústavu.</w:t>
      </w:r>
    </w:p>
    <w:p w:rsidR="00D3358D" w:rsidRPr="00061800" w:rsidRDefault="00D3358D"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V uplynulém roce kosila smrt v řadách obyvatel ústavu zvlášť neúprosně. Z chovanců zemřeli: dne 4. června Viktor </w:t>
      </w:r>
      <w:proofErr w:type="spellStart"/>
      <w:r w:rsidRPr="00061800">
        <w:rPr>
          <w:rFonts w:ascii="Century Schoolbook" w:eastAsia="Times New Roman" w:hAnsi="Century Schoolbook" w:cs="Century Schoolbook"/>
          <w:color w:val="000000"/>
          <w:sz w:val="25"/>
          <w:szCs w:val="25"/>
          <w:lang w:eastAsia="cs-CZ"/>
        </w:rPr>
        <w:t>Potužák</w:t>
      </w:r>
      <w:proofErr w:type="spellEnd"/>
      <w:r w:rsidRPr="00061800">
        <w:rPr>
          <w:rFonts w:ascii="Century Schoolbook" w:eastAsia="Times New Roman" w:hAnsi="Century Schoolbook" w:cs="Century Schoolbook"/>
          <w:color w:val="000000"/>
          <w:sz w:val="25"/>
          <w:szCs w:val="25"/>
          <w:lang w:eastAsia="cs-CZ"/>
        </w:rPr>
        <w:t xml:space="preserve"> ochr</w:t>
      </w:r>
      <w:r w:rsidRPr="00061800">
        <w:rPr>
          <w:rFonts w:ascii="Century Schoolbook" w:eastAsia="Times New Roman" w:hAnsi="Century Schoolbook" w:cs="Century Schoolbook"/>
          <w:color w:val="000000"/>
          <w:sz w:val="25"/>
          <w:szCs w:val="25"/>
          <w:lang w:eastAsia="cs-CZ"/>
        </w:rPr>
        <w:softHyphen/>
        <w:t xml:space="preserve">nutím plic, 18. června Marta </w:t>
      </w:r>
      <w:proofErr w:type="spellStart"/>
      <w:r w:rsidRPr="00061800">
        <w:rPr>
          <w:rFonts w:ascii="Century Schoolbook" w:eastAsia="Times New Roman" w:hAnsi="Century Schoolbook" w:cs="Century Schoolbook"/>
          <w:color w:val="000000"/>
          <w:sz w:val="25"/>
          <w:szCs w:val="25"/>
          <w:lang w:eastAsia="cs-CZ"/>
        </w:rPr>
        <w:t>Handlíková</w:t>
      </w:r>
      <w:proofErr w:type="spellEnd"/>
      <w:r w:rsidRPr="00061800">
        <w:rPr>
          <w:rFonts w:ascii="Century Schoolbook" w:eastAsia="Times New Roman" w:hAnsi="Century Schoolbook" w:cs="Century Schoolbook"/>
          <w:color w:val="000000"/>
          <w:sz w:val="25"/>
          <w:szCs w:val="25"/>
          <w:lang w:eastAsia="cs-CZ"/>
        </w:rPr>
        <w:t xml:space="preserve"> ve vinohradské státní vše</w:t>
      </w:r>
      <w:r w:rsidRPr="00061800">
        <w:rPr>
          <w:rFonts w:ascii="Century Schoolbook" w:eastAsia="Times New Roman" w:hAnsi="Century Schoolbook" w:cs="Century Schoolbook"/>
          <w:color w:val="000000"/>
          <w:sz w:val="25"/>
          <w:szCs w:val="25"/>
          <w:lang w:eastAsia="cs-CZ"/>
        </w:rPr>
        <w:softHyphen/>
        <w:t xml:space="preserve">obecné veřejné nemocnici na tuberkulosu, 10. prosince Josefa Javůrková v Léčebně pro plicně choré ve Strakonicích a 25. prosince zesnula u rodičů Růžena </w:t>
      </w:r>
      <w:proofErr w:type="spellStart"/>
      <w:r w:rsidRPr="00061800">
        <w:rPr>
          <w:rFonts w:ascii="Century Schoolbook" w:eastAsia="Times New Roman" w:hAnsi="Century Schoolbook" w:cs="Century Schoolbook"/>
          <w:color w:val="000000"/>
          <w:sz w:val="25"/>
          <w:szCs w:val="25"/>
          <w:lang w:eastAsia="cs-CZ"/>
        </w:rPr>
        <w:t>Pejchová</w:t>
      </w:r>
      <w:proofErr w:type="spellEnd"/>
      <w:r w:rsidRPr="00061800">
        <w:rPr>
          <w:rFonts w:ascii="Century Schoolbook" w:eastAsia="Times New Roman" w:hAnsi="Century Schoolbook" w:cs="Century Schoolbook"/>
          <w:color w:val="000000"/>
          <w:sz w:val="25"/>
          <w:szCs w:val="25"/>
          <w:lang w:eastAsia="cs-CZ"/>
        </w:rPr>
        <w:t xml:space="preserve">, která krátce před tím z ústavu vystoupila. Všichni, kdož je znali, budou jich </w:t>
      </w:r>
      <w:proofErr w:type="spellStart"/>
      <w:r w:rsidRPr="00061800">
        <w:rPr>
          <w:rFonts w:ascii="Century Schoolbook" w:eastAsia="Times New Roman" w:hAnsi="Century Schoolbook" w:cs="Century Schoolbook"/>
          <w:color w:val="000000"/>
          <w:sz w:val="25"/>
          <w:szCs w:val="25"/>
          <w:lang w:eastAsia="cs-CZ"/>
        </w:rPr>
        <w:t>vzpomínati</w:t>
      </w:r>
      <w:proofErr w:type="spellEnd"/>
      <w:r w:rsidRPr="00061800">
        <w:rPr>
          <w:rFonts w:ascii="Century Schoolbook" w:eastAsia="Times New Roman" w:hAnsi="Century Schoolbook" w:cs="Century Schoolbook"/>
          <w:color w:val="000000"/>
          <w:sz w:val="25"/>
          <w:szCs w:val="25"/>
          <w:lang w:eastAsia="cs-CZ"/>
        </w:rPr>
        <w:t xml:space="preserve"> jako dobrých lidí.</w:t>
      </w:r>
    </w:p>
    <w:p w:rsidR="00A20013" w:rsidRPr="00D3358D" w:rsidRDefault="00A20013" w:rsidP="00FD251E">
      <w:pPr>
        <w:spacing w:after="0" w:line="240" w:lineRule="auto"/>
        <w:ind w:firstLine="706"/>
        <w:rPr>
          <w:rFonts w:ascii="Century Schoolbook" w:eastAsia="Times New Roman" w:hAnsi="Century Schoolbook" w:cs="Century Schoolbook"/>
          <w:color w:val="000000"/>
          <w:sz w:val="24"/>
          <w:szCs w:val="24"/>
          <w:lang w:eastAsia="cs-CZ"/>
        </w:rPr>
      </w:pPr>
    </w:p>
    <w:p w:rsidR="00D3358D" w:rsidRPr="00D3358D" w:rsidRDefault="00D3358D"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r w:rsidRPr="00D3358D">
        <w:rPr>
          <w:rFonts w:ascii="Century Schoolbook" w:eastAsia="Times New Roman" w:hAnsi="Century Schoolbook" w:cs="Century Schoolbook"/>
          <w:b/>
          <w:bCs/>
          <w:color w:val="000000"/>
          <w:spacing w:val="30"/>
          <w:sz w:val="32"/>
          <w:szCs w:val="26"/>
          <w:lang w:eastAsia="cs-CZ"/>
        </w:rPr>
        <w:t>Dary a odkazy.</w:t>
      </w:r>
    </w:p>
    <w:p w:rsidR="00D3358D" w:rsidRPr="00061800" w:rsidRDefault="00D3358D"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 xml:space="preserve">Odkazy pamatovali na náš ústav tito dobrodinci: p. Jindřich </w:t>
      </w:r>
      <w:proofErr w:type="spellStart"/>
      <w:r w:rsidRPr="00061800">
        <w:rPr>
          <w:rFonts w:ascii="Century Schoolbook" w:eastAsia="Times New Roman" w:hAnsi="Century Schoolbook" w:cs="Century Schoolbook"/>
          <w:color w:val="000000"/>
          <w:sz w:val="25"/>
          <w:szCs w:val="25"/>
          <w:lang w:eastAsia="cs-CZ"/>
        </w:rPr>
        <w:t>Weinfurter</w:t>
      </w:r>
      <w:proofErr w:type="spellEnd"/>
      <w:r w:rsidRPr="00061800">
        <w:rPr>
          <w:rFonts w:ascii="Century Schoolbook" w:eastAsia="Times New Roman" w:hAnsi="Century Schoolbook" w:cs="Century Schoolbook"/>
          <w:color w:val="000000"/>
          <w:sz w:val="25"/>
          <w:szCs w:val="25"/>
          <w:lang w:eastAsia="cs-CZ"/>
        </w:rPr>
        <w:t xml:space="preserve"> odkázal ústavu 1.000 Kč, pí Emma </w:t>
      </w:r>
      <w:proofErr w:type="spellStart"/>
      <w:r w:rsidRPr="00061800">
        <w:rPr>
          <w:rFonts w:ascii="Century Schoolbook" w:eastAsia="Times New Roman" w:hAnsi="Century Schoolbook" w:cs="Century Schoolbook"/>
          <w:color w:val="000000"/>
          <w:sz w:val="25"/>
          <w:szCs w:val="25"/>
          <w:lang w:eastAsia="cs-CZ"/>
        </w:rPr>
        <w:t>Ascherová</w:t>
      </w:r>
      <w:proofErr w:type="spellEnd"/>
      <w:r w:rsidRPr="00061800">
        <w:rPr>
          <w:rFonts w:ascii="Century Schoolbook" w:eastAsia="Times New Roman" w:hAnsi="Century Schoolbook" w:cs="Century Schoolbook"/>
          <w:color w:val="000000"/>
          <w:sz w:val="25"/>
          <w:szCs w:val="25"/>
          <w:lang w:eastAsia="cs-CZ"/>
        </w:rPr>
        <w:t xml:space="preserve"> 920 Kč, pí Karla Běhounková 100 Kč, pí Aloisie Moravcová 5.000 Kč, pí Anna Hradecká 50 Kč, pí Anna </w:t>
      </w:r>
      <w:proofErr w:type="spellStart"/>
      <w:r w:rsidRPr="00061800">
        <w:rPr>
          <w:rFonts w:ascii="Century Schoolbook" w:eastAsia="Times New Roman" w:hAnsi="Century Schoolbook" w:cs="Century Schoolbook"/>
          <w:color w:val="000000"/>
          <w:sz w:val="25"/>
          <w:szCs w:val="25"/>
          <w:lang w:eastAsia="cs-CZ"/>
        </w:rPr>
        <w:t>Brunnerová</w:t>
      </w:r>
      <w:proofErr w:type="spellEnd"/>
      <w:r w:rsidRPr="00061800">
        <w:rPr>
          <w:rFonts w:ascii="Century Schoolbook" w:eastAsia="Times New Roman" w:hAnsi="Century Schoolbook" w:cs="Century Schoolbook"/>
          <w:color w:val="000000"/>
          <w:sz w:val="25"/>
          <w:szCs w:val="25"/>
          <w:lang w:eastAsia="cs-CZ"/>
        </w:rPr>
        <w:t xml:space="preserve"> 1.000 Kč, pí Anna Dlabačová 4.800 Kč, </w:t>
      </w:r>
      <w:proofErr w:type="spellStart"/>
      <w:r w:rsidRPr="00061800">
        <w:rPr>
          <w:rFonts w:ascii="Century Schoolbook" w:eastAsia="Times New Roman" w:hAnsi="Century Schoolbook" w:cs="Century Schoolbook"/>
          <w:color w:val="000000"/>
          <w:sz w:val="25"/>
          <w:szCs w:val="25"/>
          <w:lang w:eastAsia="cs-CZ"/>
        </w:rPr>
        <w:t>vdp</w:t>
      </w:r>
      <w:proofErr w:type="spellEnd"/>
      <w:r w:rsidRPr="00061800">
        <w:rPr>
          <w:rFonts w:ascii="Century Schoolbook" w:eastAsia="Times New Roman" w:hAnsi="Century Schoolbook" w:cs="Century Schoolbook"/>
          <w:color w:val="000000"/>
          <w:sz w:val="25"/>
          <w:szCs w:val="25"/>
          <w:lang w:eastAsia="cs-CZ"/>
        </w:rPr>
        <w:t>. farář Ferdinand Čejka 1.011 KČ a ná</w:t>
      </w:r>
      <w:r w:rsidRPr="00061800">
        <w:rPr>
          <w:rFonts w:ascii="Century Schoolbook" w:eastAsia="Times New Roman" w:hAnsi="Century Schoolbook" w:cs="Century Schoolbook"/>
          <w:color w:val="000000"/>
          <w:sz w:val="25"/>
          <w:szCs w:val="25"/>
          <w:lang w:eastAsia="cs-CZ"/>
        </w:rPr>
        <w:softHyphen/>
        <w:t xml:space="preserve">hradní rentu 2.400 Kč, pí Marie </w:t>
      </w:r>
      <w:proofErr w:type="spellStart"/>
      <w:r w:rsidRPr="00061800">
        <w:rPr>
          <w:rFonts w:ascii="Century Schoolbook" w:eastAsia="Times New Roman" w:hAnsi="Century Schoolbook" w:cs="Century Schoolbook"/>
          <w:color w:val="000000"/>
          <w:sz w:val="25"/>
          <w:szCs w:val="25"/>
          <w:lang w:eastAsia="cs-CZ"/>
        </w:rPr>
        <w:t>Gůtová</w:t>
      </w:r>
      <w:proofErr w:type="spellEnd"/>
      <w:r w:rsidRPr="00061800">
        <w:rPr>
          <w:rFonts w:ascii="Century Schoolbook" w:eastAsia="Times New Roman" w:hAnsi="Century Schoolbook" w:cs="Century Schoolbook"/>
          <w:color w:val="000000"/>
          <w:sz w:val="25"/>
          <w:szCs w:val="25"/>
          <w:lang w:eastAsia="cs-CZ"/>
        </w:rPr>
        <w:t xml:space="preserve"> 5.000 Kč, pí Karla Fialová 4262,15 Kč, p. </w:t>
      </w:r>
      <w:proofErr w:type="spellStart"/>
      <w:r w:rsidRPr="00061800">
        <w:rPr>
          <w:rFonts w:ascii="Century Schoolbook" w:eastAsia="Times New Roman" w:hAnsi="Century Schoolbook" w:cs="Century Schoolbook"/>
          <w:color w:val="000000"/>
          <w:sz w:val="25"/>
          <w:szCs w:val="25"/>
          <w:lang w:eastAsia="cs-CZ"/>
        </w:rPr>
        <w:t>Frant</w:t>
      </w:r>
      <w:proofErr w:type="spellEnd"/>
      <w:r w:rsidRPr="00061800">
        <w:rPr>
          <w:rFonts w:ascii="Century Schoolbook" w:eastAsia="Times New Roman" w:hAnsi="Century Schoolbook" w:cs="Century Schoolbook"/>
          <w:color w:val="000000"/>
          <w:sz w:val="25"/>
          <w:szCs w:val="25"/>
          <w:lang w:eastAsia="cs-CZ"/>
        </w:rPr>
        <w:t xml:space="preserve">. Řehák 5.000 Kč, pí Emanuela </w:t>
      </w:r>
      <w:proofErr w:type="spellStart"/>
      <w:r w:rsidRPr="00061800">
        <w:rPr>
          <w:rFonts w:ascii="Century Schoolbook" w:eastAsia="Times New Roman" w:hAnsi="Century Schoolbook" w:cs="Century Schoolbook"/>
          <w:color w:val="000000"/>
          <w:sz w:val="25"/>
          <w:szCs w:val="25"/>
          <w:lang w:eastAsia="cs-CZ"/>
        </w:rPr>
        <w:t>Rieggerová</w:t>
      </w:r>
      <w:proofErr w:type="spellEnd"/>
      <w:r w:rsidRPr="00061800">
        <w:rPr>
          <w:rFonts w:ascii="Century Schoolbook" w:eastAsia="Times New Roman" w:hAnsi="Century Schoolbook" w:cs="Century Schoolbook"/>
          <w:color w:val="000000"/>
          <w:sz w:val="25"/>
          <w:szCs w:val="25"/>
          <w:lang w:eastAsia="cs-CZ"/>
        </w:rPr>
        <w:t xml:space="preserve"> darovala vrácenou přeplacenou dávku z majetku v částce 2.404,35 Kč, </w:t>
      </w:r>
      <w:proofErr w:type="spellStart"/>
      <w:r w:rsidRPr="00061800">
        <w:rPr>
          <w:rFonts w:ascii="Century Schoolbook" w:eastAsia="Times New Roman" w:hAnsi="Century Schoolbook" w:cs="Century Schoolbook"/>
          <w:color w:val="000000"/>
          <w:sz w:val="25"/>
          <w:szCs w:val="25"/>
          <w:lang w:eastAsia="cs-CZ"/>
        </w:rPr>
        <w:t>dp</w:t>
      </w:r>
      <w:proofErr w:type="spellEnd"/>
      <w:r w:rsidRPr="00061800">
        <w:rPr>
          <w:rFonts w:ascii="Century Schoolbook" w:eastAsia="Times New Roman" w:hAnsi="Century Schoolbook" w:cs="Century Schoolbook"/>
          <w:color w:val="000000"/>
          <w:sz w:val="25"/>
          <w:szCs w:val="25"/>
          <w:lang w:eastAsia="cs-CZ"/>
        </w:rPr>
        <w:t xml:space="preserve">. František Valášek 215 Kč, p. </w:t>
      </w:r>
      <w:proofErr w:type="spellStart"/>
      <w:r w:rsidRPr="00061800">
        <w:rPr>
          <w:rFonts w:ascii="Century Schoolbook" w:eastAsia="Times New Roman" w:hAnsi="Century Schoolbook" w:cs="Century Schoolbook"/>
          <w:color w:val="000000"/>
          <w:sz w:val="25"/>
          <w:szCs w:val="25"/>
          <w:lang w:eastAsia="cs-CZ"/>
        </w:rPr>
        <w:t>Šť</w:t>
      </w:r>
      <w:proofErr w:type="spellEnd"/>
      <w:r w:rsidRPr="00061800">
        <w:rPr>
          <w:rFonts w:ascii="Century Schoolbook" w:eastAsia="Times New Roman" w:hAnsi="Century Schoolbook" w:cs="Century Schoolbook"/>
          <w:color w:val="000000"/>
          <w:sz w:val="25"/>
          <w:szCs w:val="25"/>
          <w:lang w:eastAsia="cs-CZ"/>
        </w:rPr>
        <w:t>. Berger 200 Kč.</w:t>
      </w:r>
    </w:p>
    <w:p w:rsidR="00FD251E" w:rsidRPr="00061800" w:rsidRDefault="00D3358D" w:rsidP="00FD251E">
      <w:pPr>
        <w:spacing w:after="0" w:line="240" w:lineRule="auto"/>
        <w:ind w:firstLine="706"/>
        <w:rPr>
          <w:rFonts w:ascii="Century Schoolbook" w:eastAsia="Times New Roman" w:hAnsi="Century Schoolbook" w:cs="Century Schoolbook"/>
          <w:color w:val="000000"/>
          <w:sz w:val="25"/>
          <w:szCs w:val="25"/>
          <w:lang w:eastAsia="cs-CZ"/>
        </w:rPr>
      </w:pPr>
      <w:r w:rsidRPr="00061800">
        <w:rPr>
          <w:rFonts w:ascii="Century Schoolbook" w:eastAsia="Times New Roman" w:hAnsi="Century Schoolbook" w:cs="Century Schoolbook"/>
          <w:color w:val="000000"/>
          <w:sz w:val="25"/>
          <w:szCs w:val="25"/>
          <w:lang w:eastAsia="cs-CZ"/>
        </w:rPr>
        <w:t>Vzpomínáme s vděčností těchto i nejmenovaných našich dobro</w:t>
      </w:r>
      <w:r w:rsidRPr="00061800">
        <w:rPr>
          <w:rFonts w:ascii="Century Schoolbook" w:eastAsia="Times New Roman" w:hAnsi="Century Schoolbook" w:cs="Century Schoolbook"/>
          <w:color w:val="000000"/>
          <w:sz w:val="25"/>
          <w:szCs w:val="25"/>
          <w:lang w:eastAsia="cs-CZ"/>
        </w:rPr>
        <w:softHyphen/>
        <w:t>dinců a děkujeme jim za podporu, s níž pomáhali ústavu v jeho těžkých finančních starostech nejen za svého života, nýbrž že naň dle svých prostředků i ve své poslední vůli pamatovali.</w:t>
      </w:r>
    </w:p>
    <w:p w:rsidR="00FD251E" w:rsidRDefault="00FD251E">
      <w:pPr>
        <w:spacing w:after="0" w:line="240" w:lineRule="auto"/>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br w:type="page"/>
      </w:r>
    </w:p>
    <w:p w:rsidR="00D3358D" w:rsidRDefault="00D3358D"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r w:rsidRPr="00D3358D">
        <w:rPr>
          <w:rFonts w:ascii="Century Schoolbook" w:eastAsia="Times New Roman" w:hAnsi="Century Schoolbook" w:cs="Century Schoolbook"/>
          <w:b/>
          <w:bCs/>
          <w:color w:val="000000"/>
          <w:spacing w:val="30"/>
          <w:sz w:val="32"/>
          <w:szCs w:val="26"/>
          <w:lang w:eastAsia="cs-CZ"/>
        </w:rPr>
        <w:lastRenderedPageBreak/>
        <w:t>Návštěvy v ústavu v roce 1930.</w:t>
      </w:r>
    </w:p>
    <w:p w:rsidR="00FD251E" w:rsidRPr="00D3358D" w:rsidRDefault="00FD251E"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p>
    <w:p w:rsidR="00D3358D" w:rsidRPr="00FD251E" w:rsidRDefault="00FD251E"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10. ledna</w:t>
      </w:r>
      <w:r>
        <w:rPr>
          <w:rFonts w:ascii="Century Schoolbook" w:eastAsia="Times New Roman" w:hAnsi="Century Schoolbook" w:cs="Century Schoolbook"/>
          <w:color w:val="000000"/>
          <w:sz w:val="24"/>
          <w:szCs w:val="24"/>
          <w:lang w:eastAsia="cs-CZ"/>
        </w:rPr>
        <w:tab/>
        <w:t>I</w:t>
      </w:r>
      <w:r w:rsidR="00D3358D" w:rsidRPr="00FD251E">
        <w:rPr>
          <w:rFonts w:ascii="Century Schoolbook" w:eastAsia="Times New Roman" w:hAnsi="Century Schoolbook" w:cs="Century Schoolbook"/>
          <w:color w:val="000000"/>
          <w:sz w:val="24"/>
          <w:szCs w:val="24"/>
          <w:lang w:eastAsia="cs-CZ"/>
        </w:rPr>
        <w:t>V. třída obecné školy chlapecké v Žižkově.</w:t>
      </w:r>
    </w:p>
    <w:p w:rsidR="00FD251E" w:rsidRDefault="00FD251E"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11. ledna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III. a IV. třída obecné školy v Praze, v Josefské ulici.</w:t>
      </w:r>
    </w:p>
    <w:p w:rsidR="00D3358D" w:rsidRPr="00FD251E" w:rsidRDefault="00FD251E"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15. ledna</w:t>
      </w:r>
      <w:r>
        <w:rPr>
          <w:rFonts w:ascii="Century Schoolbook" w:eastAsia="Times New Roman" w:hAnsi="Century Schoolbook" w:cs="Century Schoolbook"/>
          <w:color w:val="000000"/>
          <w:sz w:val="24"/>
          <w:szCs w:val="24"/>
          <w:lang w:eastAsia="cs-CZ"/>
        </w:rPr>
        <w:tab/>
      </w:r>
      <w:r w:rsidR="00D3358D" w:rsidRPr="00FD251E">
        <w:rPr>
          <w:rFonts w:ascii="Century Schoolbook" w:eastAsia="Times New Roman" w:hAnsi="Century Schoolbook" w:cs="Century Schoolbook"/>
          <w:color w:val="000000"/>
          <w:sz w:val="24"/>
          <w:szCs w:val="24"/>
          <w:lang w:eastAsia="cs-CZ"/>
        </w:rPr>
        <w:t xml:space="preserve">Paní </w:t>
      </w:r>
      <w:proofErr w:type="spellStart"/>
      <w:r w:rsidR="00D3358D" w:rsidRPr="00FD251E">
        <w:rPr>
          <w:rFonts w:ascii="Century Schoolbook" w:eastAsia="Times New Roman" w:hAnsi="Century Schoolbook" w:cs="Century Schoolbook"/>
          <w:color w:val="000000"/>
          <w:sz w:val="24"/>
          <w:szCs w:val="24"/>
          <w:lang w:eastAsia="cs-CZ"/>
        </w:rPr>
        <w:t>Gana</w:t>
      </w:r>
      <w:proofErr w:type="spellEnd"/>
      <w:r w:rsidR="00D3358D" w:rsidRPr="00FD251E">
        <w:rPr>
          <w:rFonts w:ascii="Century Schoolbook" w:eastAsia="Times New Roman" w:hAnsi="Century Schoolbook" w:cs="Century Schoolbook"/>
          <w:color w:val="000000"/>
          <w:sz w:val="24"/>
          <w:szCs w:val="24"/>
          <w:lang w:eastAsia="cs-CZ"/>
        </w:rPr>
        <w:t xml:space="preserve"> Petrová ze Sofie a </w:t>
      </w:r>
      <w:proofErr w:type="spellStart"/>
      <w:r w:rsidR="00D3358D" w:rsidRPr="00FD251E">
        <w:rPr>
          <w:rFonts w:ascii="Century Schoolbook" w:eastAsia="Times New Roman" w:hAnsi="Century Schoolbook" w:cs="Century Schoolbook"/>
          <w:color w:val="000000"/>
          <w:sz w:val="24"/>
          <w:szCs w:val="24"/>
          <w:lang w:eastAsia="cs-CZ"/>
        </w:rPr>
        <w:t>Dimitrina</w:t>
      </w:r>
      <w:proofErr w:type="spellEnd"/>
      <w:r w:rsidR="00D3358D" w:rsidRPr="00FD251E">
        <w:rPr>
          <w:rFonts w:ascii="Century Schoolbook" w:eastAsia="Times New Roman" w:hAnsi="Century Schoolbook" w:cs="Century Schoolbook"/>
          <w:color w:val="000000"/>
          <w:sz w:val="24"/>
          <w:szCs w:val="24"/>
          <w:lang w:eastAsia="cs-CZ"/>
        </w:rPr>
        <w:t xml:space="preserve"> </w:t>
      </w:r>
      <w:proofErr w:type="spellStart"/>
      <w:r w:rsidR="00D3358D" w:rsidRPr="00FD251E">
        <w:rPr>
          <w:rFonts w:ascii="Century Schoolbook" w:eastAsia="Times New Roman" w:hAnsi="Century Schoolbook" w:cs="Century Schoolbook"/>
          <w:color w:val="000000"/>
          <w:sz w:val="24"/>
          <w:szCs w:val="24"/>
          <w:lang w:eastAsia="cs-CZ"/>
        </w:rPr>
        <w:t>Sapundžieva</w:t>
      </w:r>
      <w:proofErr w:type="spellEnd"/>
      <w:r w:rsidR="00D3358D" w:rsidRPr="00FD251E">
        <w:rPr>
          <w:rFonts w:ascii="Century Schoolbook" w:eastAsia="Times New Roman" w:hAnsi="Century Schoolbook" w:cs="Century Schoolbook"/>
          <w:color w:val="000000"/>
          <w:sz w:val="24"/>
          <w:szCs w:val="24"/>
          <w:lang w:eastAsia="cs-CZ"/>
        </w:rPr>
        <w:t>, Esky-</w:t>
      </w:r>
      <w:proofErr w:type="spellStart"/>
      <w:r w:rsidR="00D3358D" w:rsidRPr="00FD251E">
        <w:rPr>
          <w:rFonts w:ascii="Century Schoolbook" w:eastAsia="Times New Roman" w:hAnsi="Century Schoolbook" w:cs="Century Schoolbook"/>
          <w:color w:val="000000"/>
          <w:sz w:val="24"/>
          <w:szCs w:val="24"/>
          <w:lang w:eastAsia="cs-CZ"/>
        </w:rPr>
        <w:t>Džumaja</w:t>
      </w:r>
      <w:proofErr w:type="spellEnd"/>
      <w:r w:rsidR="00D3358D" w:rsidRPr="00FD251E">
        <w:rPr>
          <w:rFonts w:ascii="Century Schoolbook" w:eastAsia="Times New Roman" w:hAnsi="Century Schoolbook" w:cs="Century Schoolbook"/>
          <w:color w:val="000000"/>
          <w:sz w:val="24"/>
          <w:szCs w:val="24"/>
          <w:lang w:eastAsia="cs-CZ"/>
        </w:rPr>
        <w:t>, Bulharsko.</w:t>
      </w:r>
    </w:p>
    <w:p w:rsidR="00D3358D" w:rsidRPr="00D3358D" w:rsidRDefault="00D3358D" w:rsidP="00A20013">
      <w:pPr>
        <w:tabs>
          <w:tab w:val="left" w:pos="1440"/>
        </w:tabs>
        <w:spacing w:after="0" w:line="240" w:lineRule="auto"/>
        <w:ind w:left="1440" w:hanging="1440"/>
        <w:rPr>
          <w:rFonts w:ascii="Times New Roman" w:eastAsia="Times New Roman" w:hAnsi="Times New Roman"/>
          <w:sz w:val="24"/>
          <w:szCs w:val="24"/>
        </w:rPr>
      </w:pPr>
      <w:r w:rsidRPr="00D3358D">
        <w:rPr>
          <w:rFonts w:ascii="Century Schoolbook" w:eastAsia="Times New Roman" w:hAnsi="Century Schoolbook" w:cs="Century Schoolbook"/>
          <w:color w:val="000000"/>
          <w:spacing w:val="-10"/>
          <w:sz w:val="24"/>
          <w:szCs w:val="24"/>
          <w:lang w:eastAsia="cs-CZ"/>
        </w:rPr>
        <w:t xml:space="preserve">5. </w:t>
      </w:r>
      <w:r w:rsidR="00FD251E">
        <w:rPr>
          <w:rFonts w:ascii="Century Schoolbook" w:eastAsia="Times New Roman" w:hAnsi="Century Schoolbook" w:cs="Century Schoolbook"/>
          <w:color w:val="000000"/>
          <w:sz w:val="24"/>
          <w:szCs w:val="24"/>
          <w:lang w:eastAsia="cs-CZ"/>
        </w:rPr>
        <w:t>února</w:t>
      </w:r>
      <w:r w:rsidR="00FD251E">
        <w:rPr>
          <w:rFonts w:ascii="Century Schoolbook" w:eastAsia="Times New Roman" w:hAnsi="Century Schoolbook" w:cs="Century Schoolbook"/>
          <w:color w:val="000000"/>
          <w:sz w:val="24"/>
          <w:szCs w:val="24"/>
          <w:lang w:eastAsia="cs-CZ"/>
        </w:rPr>
        <w:tab/>
      </w:r>
      <w:r w:rsidRPr="00D3358D">
        <w:rPr>
          <w:rFonts w:ascii="Century Schoolbook" w:eastAsia="Times New Roman" w:hAnsi="Century Schoolbook" w:cs="Century Schoolbook"/>
          <w:color w:val="000000"/>
          <w:sz w:val="24"/>
          <w:szCs w:val="24"/>
          <w:lang w:eastAsia="cs-CZ"/>
        </w:rPr>
        <w:t>Pan MUDr. Josef Bouček navštívil Opatrovnu.</w:t>
      </w:r>
    </w:p>
    <w:p w:rsidR="00D3358D" w:rsidRPr="00D3358D" w:rsidRDefault="00D3358D" w:rsidP="00A20013">
      <w:pPr>
        <w:tabs>
          <w:tab w:val="left" w:pos="1440"/>
        </w:tabs>
        <w:spacing w:after="0" w:line="240" w:lineRule="auto"/>
        <w:ind w:left="1440" w:hanging="1440"/>
        <w:rPr>
          <w:rFonts w:ascii="Times New Roman" w:eastAsia="Times New Roman" w:hAnsi="Times New Roman"/>
          <w:sz w:val="24"/>
          <w:szCs w:val="24"/>
        </w:rPr>
      </w:pPr>
      <w:r w:rsidRPr="00D3358D">
        <w:rPr>
          <w:rFonts w:ascii="Century Schoolbook" w:eastAsia="Times New Roman" w:hAnsi="Century Schoolbook" w:cs="Century Schoolbook"/>
          <w:color w:val="000000"/>
          <w:spacing w:val="-10"/>
          <w:sz w:val="24"/>
          <w:szCs w:val="24"/>
          <w:lang w:eastAsia="cs-CZ"/>
        </w:rPr>
        <w:t xml:space="preserve">10. </w:t>
      </w:r>
      <w:r w:rsidR="00FD251E">
        <w:rPr>
          <w:rFonts w:ascii="Century Schoolbook" w:eastAsia="Times New Roman" w:hAnsi="Century Schoolbook" w:cs="Century Schoolbook"/>
          <w:color w:val="000000"/>
          <w:sz w:val="24"/>
          <w:szCs w:val="24"/>
          <w:lang w:eastAsia="cs-CZ"/>
        </w:rPr>
        <w:t>února</w:t>
      </w:r>
      <w:r w:rsidR="00FD251E">
        <w:rPr>
          <w:rFonts w:ascii="Century Schoolbook" w:eastAsia="Times New Roman" w:hAnsi="Century Schoolbook" w:cs="Century Schoolbook"/>
          <w:color w:val="000000"/>
          <w:sz w:val="24"/>
          <w:szCs w:val="24"/>
          <w:lang w:eastAsia="cs-CZ"/>
        </w:rPr>
        <w:tab/>
      </w:r>
      <w:r w:rsidRPr="00D3358D">
        <w:rPr>
          <w:rFonts w:ascii="Century Schoolbook" w:eastAsia="Times New Roman" w:hAnsi="Century Schoolbook" w:cs="Century Schoolbook"/>
          <w:color w:val="000000"/>
          <w:sz w:val="24"/>
          <w:szCs w:val="24"/>
          <w:lang w:eastAsia="cs-CZ"/>
        </w:rPr>
        <w:t>Účastníci výpravy z Polska.</w:t>
      </w:r>
    </w:p>
    <w:p w:rsidR="00D3358D" w:rsidRPr="00D3358D" w:rsidRDefault="00D3358D" w:rsidP="00A20013">
      <w:pPr>
        <w:tabs>
          <w:tab w:val="left" w:pos="1440"/>
        </w:tabs>
        <w:spacing w:after="0" w:line="240" w:lineRule="auto"/>
        <w:ind w:left="1440" w:hanging="1440"/>
        <w:rPr>
          <w:rFonts w:ascii="Times New Roman" w:eastAsia="Times New Roman" w:hAnsi="Times New Roman"/>
          <w:sz w:val="24"/>
          <w:szCs w:val="24"/>
        </w:rPr>
      </w:pPr>
      <w:r w:rsidRPr="00D3358D">
        <w:rPr>
          <w:rFonts w:ascii="Century Schoolbook" w:eastAsia="Times New Roman" w:hAnsi="Century Schoolbook" w:cs="Century Schoolbook"/>
          <w:color w:val="000000"/>
          <w:spacing w:val="-10"/>
          <w:sz w:val="24"/>
          <w:szCs w:val="24"/>
          <w:lang w:eastAsia="cs-CZ"/>
        </w:rPr>
        <w:t xml:space="preserve">14. </w:t>
      </w:r>
      <w:r w:rsidR="00FD251E">
        <w:rPr>
          <w:rFonts w:ascii="Century Schoolbook" w:eastAsia="Times New Roman" w:hAnsi="Century Schoolbook" w:cs="Century Schoolbook"/>
          <w:color w:val="000000"/>
          <w:sz w:val="24"/>
          <w:szCs w:val="24"/>
          <w:lang w:eastAsia="cs-CZ"/>
        </w:rPr>
        <w:t>března</w:t>
      </w:r>
      <w:r w:rsidR="00FD251E">
        <w:rPr>
          <w:rFonts w:ascii="Century Schoolbook" w:eastAsia="Times New Roman" w:hAnsi="Century Schoolbook" w:cs="Century Schoolbook"/>
          <w:color w:val="000000"/>
          <w:sz w:val="24"/>
          <w:szCs w:val="24"/>
          <w:lang w:eastAsia="cs-CZ"/>
        </w:rPr>
        <w:tab/>
      </w:r>
      <w:r w:rsidRPr="00D3358D">
        <w:rPr>
          <w:rFonts w:ascii="Century Schoolbook" w:eastAsia="Times New Roman" w:hAnsi="Century Schoolbook" w:cs="Century Schoolbook"/>
          <w:color w:val="000000"/>
          <w:sz w:val="24"/>
          <w:szCs w:val="24"/>
          <w:lang w:eastAsia="cs-CZ"/>
        </w:rPr>
        <w:t>Kandidátky německého učitelského ústavu v Praze hospitovaly v mateřské škole.</w:t>
      </w:r>
    </w:p>
    <w:p w:rsidR="00D3358D" w:rsidRPr="00D3358D" w:rsidRDefault="00D3358D"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D3358D">
        <w:rPr>
          <w:rFonts w:ascii="Century Schoolbook" w:eastAsia="Times New Roman" w:hAnsi="Century Schoolbook" w:cs="Century Schoolbook"/>
          <w:color w:val="000000"/>
          <w:sz w:val="24"/>
          <w:szCs w:val="24"/>
          <w:lang w:eastAsia="cs-CZ"/>
        </w:rPr>
        <w:t xml:space="preserve">24. </w:t>
      </w:r>
      <w:r w:rsidR="00FD251E">
        <w:rPr>
          <w:rFonts w:ascii="Century Schoolbook" w:eastAsia="Times New Roman" w:hAnsi="Century Schoolbook" w:cs="Century Schoolbook"/>
          <w:color w:val="000000"/>
          <w:sz w:val="24"/>
          <w:szCs w:val="24"/>
          <w:lang w:eastAsia="cs-CZ"/>
        </w:rPr>
        <w:t>března</w:t>
      </w:r>
      <w:r w:rsidR="00FD251E">
        <w:rPr>
          <w:rFonts w:ascii="Century Schoolbook" w:eastAsia="Times New Roman" w:hAnsi="Century Schoolbook" w:cs="Century Schoolbook"/>
          <w:color w:val="000000"/>
          <w:sz w:val="24"/>
          <w:szCs w:val="24"/>
          <w:lang w:eastAsia="cs-CZ"/>
        </w:rPr>
        <w:tab/>
      </w:r>
      <w:r w:rsidRPr="00D3358D">
        <w:rPr>
          <w:rFonts w:ascii="Century Schoolbook" w:eastAsia="Times New Roman" w:hAnsi="Century Schoolbook" w:cs="Century Schoolbook"/>
          <w:color w:val="000000"/>
          <w:sz w:val="24"/>
          <w:szCs w:val="24"/>
          <w:lang w:eastAsia="cs-CZ"/>
        </w:rPr>
        <w:t>Posluchačky kursu pro učitelky mateřských škol.</w:t>
      </w:r>
    </w:p>
    <w:p w:rsidR="00D3358D" w:rsidRPr="00D3358D" w:rsidRDefault="00FD251E" w:rsidP="00A20013">
      <w:pPr>
        <w:tabs>
          <w:tab w:val="left" w:pos="1440"/>
        </w:tabs>
        <w:spacing w:after="0" w:line="240" w:lineRule="auto"/>
        <w:ind w:left="1440" w:hanging="1440"/>
        <w:rPr>
          <w:rFonts w:ascii="Times New Roman" w:eastAsia="Times New Roman" w:hAnsi="Times New Roman"/>
          <w:sz w:val="24"/>
          <w:szCs w:val="24"/>
        </w:rPr>
      </w:pPr>
      <w:r>
        <w:rPr>
          <w:rFonts w:ascii="Century Schoolbook" w:eastAsia="Times New Roman" w:hAnsi="Century Schoolbook" w:cs="Century Schoolbook"/>
          <w:color w:val="000000"/>
          <w:sz w:val="24"/>
          <w:szCs w:val="24"/>
          <w:lang w:eastAsia="cs-CZ"/>
        </w:rPr>
        <w:t>10. dubna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II. třída dívčí obecné školy v Radlicích navštívila Opatrovnu.</w:t>
      </w:r>
    </w:p>
    <w:p w:rsidR="00A20013" w:rsidRPr="00D3358D" w:rsidRDefault="00A20013" w:rsidP="00A20013">
      <w:pPr>
        <w:tabs>
          <w:tab w:val="left" w:pos="1440"/>
        </w:tabs>
        <w:spacing w:after="0" w:line="240" w:lineRule="auto"/>
        <w:ind w:left="1440" w:hanging="1440"/>
        <w:rPr>
          <w:rFonts w:ascii="Times New Roman" w:eastAsia="Times New Roman" w:hAnsi="Times New Roman"/>
          <w:sz w:val="24"/>
          <w:szCs w:val="24"/>
        </w:rPr>
      </w:pPr>
      <w:r>
        <w:rPr>
          <w:rFonts w:ascii="Century Schoolbook" w:eastAsia="Times New Roman" w:hAnsi="Century Schoolbook" w:cs="Century Schoolbook"/>
          <w:color w:val="000000"/>
          <w:sz w:val="24"/>
          <w:szCs w:val="24"/>
          <w:lang w:eastAsia="cs-CZ"/>
        </w:rPr>
        <w:t>16. dubna</w:t>
      </w:r>
      <w:r>
        <w:rPr>
          <w:rFonts w:ascii="Century Schoolbook" w:eastAsia="Times New Roman" w:hAnsi="Century Schoolbook" w:cs="Century Schoolbook"/>
          <w:color w:val="000000"/>
          <w:sz w:val="24"/>
          <w:szCs w:val="24"/>
          <w:lang w:eastAsia="cs-CZ"/>
        </w:rPr>
        <w:tab/>
      </w:r>
      <w:r w:rsidRPr="00D3358D">
        <w:rPr>
          <w:rFonts w:ascii="Century Schoolbook" w:eastAsia="Times New Roman" w:hAnsi="Century Schoolbook" w:cs="Century Schoolbook"/>
          <w:color w:val="000000"/>
          <w:sz w:val="24"/>
          <w:szCs w:val="24"/>
          <w:lang w:eastAsia="cs-CZ"/>
        </w:rPr>
        <w:t xml:space="preserve"> Studující </w:t>
      </w:r>
      <w:r w:rsidR="00D3358D" w:rsidRPr="00D3358D">
        <w:rPr>
          <w:rFonts w:ascii="Century Schoolbook" w:eastAsia="Times New Roman" w:hAnsi="Century Schoolbook" w:cs="Century Schoolbook"/>
          <w:color w:val="000000"/>
          <w:sz w:val="24"/>
          <w:szCs w:val="24"/>
          <w:lang w:eastAsia="cs-CZ"/>
        </w:rPr>
        <w:t>a lékaři z klini</w:t>
      </w:r>
      <w:r>
        <w:rPr>
          <w:rFonts w:ascii="Century Schoolbook" w:eastAsia="Times New Roman" w:hAnsi="Century Schoolbook" w:cs="Century Schoolbook"/>
          <w:color w:val="000000"/>
          <w:sz w:val="24"/>
          <w:szCs w:val="24"/>
          <w:lang w:eastAsia="cs-CZ"/>
        </w:rPr>
        <w:t xml:space="preserve">ky prof. </w:t>
      </w:r>
      <w:proofErr w:type="spellStart"/>
      <w:r>
        <w:rPr>
          <w:rFonts w:ascii="Century Schoolbook" w:eastAsia="Times New Roman" w:hAnsi="Century Schoolbook" w:cs="Century Schoolbook"/>
          <w:color w:val="000000"/>
          <w:sz w:val="24"/>
          <w:szCs w:val="24"/>
          <w:lang w:eastAsia="cs-CZ"/>
        </w:rPr>
        <w:t>MUDra</w:t>
      </w:r>
      <w:proofErr w:type="spellEnd"/>
      <w:r>
        <w:rPr>
          <w:rFonts w:ascii="Century Schoolbook" w:eastAsia="Times New Roman" w:hAnsi="Century Schoolbook" w:cs="Century Schoolbook"/>
          <w:color w:val="000000"/>
          <w:sz w:val="24"/>
          <w:szCs w:val="24"/>
          <w:lang w:eastAsia="cs-CZ"/>
        </w:rPr>
        <w:t xml:space="preserve"> </w:t>
      </w:r>
      <w:proofErr w:type="spellStart"/>
      <w:r>
        <w:rPr>
          <w:rFonts w:ascii="Century Schoolbook" w:eastAsia="Times New Roman" w:hAnsi="Century Schoolbook" w:cs="Century Schoolbook"/>
          <w:color w:val="000000"/>
          <w:sz w:val="24"/>
          <w:szCs w:val="24"/>
          <w:lang w:eastAsia="cs-CZ"/>
        </w:rPr>
        <w:t>Syllaby</w:t>
      </w:r>
      <w:proofErr w:type="spellEnd"/>
      <w:r>
        <w:rPr>
          <w:rFonts w:ascii="Century Schoolbook" w:eastAsia="Times New Roman" w:hAnsi="Century Schoolbook" w:cs="Century Schoolbook"/>
          <w:color w:val="000000"/>
          <w:sz w:val="24"/>
          <w:szCs w:val="24"/>
          <w:lang w:eastAsia="cs-CZ"/>
        </w:rPr>
        <w:t xml:space="preserve"> prohlédli </w:t>
      </w:r>
      <w:r w:rsidR="00D3358D" w:rsidRPr="00D3358D">
        <w:rPr>
          <w:rFonts w:ascii="Century Schoolbook" w:eastAsia="Times New Roman" w:hAnsi="Century Schoolbook" w:cs="Century Schoolbook"/>
          <w:color w:val="000000"/>
          <w:sz w:val="24"/>
          <w:szCs w:val="24"/>
          <w:lang w:eastAsia="cs-CZ"/>
        </w:rPr>
        <w:t xml:space="preserve">ústav i </w:t>
      </w:r>
      <w:r w:rsidRPr="00D3358D">
        <w:rPr>
          <w:rFonts w:ascii="Century Schoolbook" w:eastAsia="Times New Roman" w:hAnsi="Century Schoolbook" w:cs="Century Schoolbook"/>
          <w:color w:val="000000"/>
          <w:sz w:val="24"/>
          <w:szCs w:val="24"/>
          <w:lang w:eastAsia="cs-CZ"/>
        </w:rPr>
        <w:t>mateřskou školu.</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17</w:t>
      </w:r>
      <w:r w:rsidR="00FD251E">
        <w:rPr>
          <w:rFonts w:ascii="Century Schoolbook" w:eastAsia="Times New Roman" w:hAnsi="Century Schoolbook" w:cs="Century Schoolbook"/>
          <w:color w:val="000000"/>
          <w:sz w:val="24"/>
          <w:szCs w:val="24"/>
          <w:lang w:eastAsia="cs-CZ"/>
        </w:rPr>
        <w:t>. d</w:t>
      </w:r>
      <w:r>
        <w:rPr>
          <w:rFonts w:ascii="Century Schoolbook" w:eastAsia="Times New Roman" w:hAnsi="Century Schoolbook" w:cs="Century Schoolbook"/>
          <w:color w:val="000000"/>
          <w:sz w:val="24"/>
          <w:szCs w:val="24"/>
          <w:lang w:eastAsia="cs-CZ"/>
        </w:rPr>
        <w:t>ubna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Učitelky mateřské školy v </w:t>
      </w:r>
      <w:proofErr w:type="spellStart"/>
      <w:r w:rsidR="00D3358D" w:rsidRPr="00D3358D">
        <w:rPr>
          <w:rFonts w:ascii="Century Schoolbook" w:eastAsia="Times New Roman" w:hAnsi="Century Schoolbook" w:cs="Century Schoolbook"/>
          <w:color w:val="000000"/>
          <w:sz w:val="24"/>
          <w:szCs w:val="24"/>
          <w:lang w:eastAsia="cs-CZ"/>
        </w:rPr>
        <w:t>Praze</w:t>
      </w:r>
      <w:proofErr w:type="spellEnd"/>
      <w:r w:rsidR="00D3358D" w:rsidRPr="00D3358D">
        <w:rPr>
          <w:rFonts w:ascii="Century Schoolbook" w:eastAsia="Times New Roman" w:hAnsi="Century Schoolbook" w:cs="Century Schoolbook"/>
          <w:color w:val="000000"/>
          <w:sz w:val="24"/>
          <w:szCs w:val="24"/>
          <w:lang w:eastAsia="cs-CZ"/>
        </w:rPr>
        <w:t xml:space="preserve">-VII. prohlédly </w:t>
      </w:r>
      <w:proofErr w:type="spellStart"/>
      <w:r w:rsidR="00D3358D" w:rsidRPr="00D3358D">
        <w:rPr>
          <w:rFonts w:ascii="Century Schoolbook" w:eastAsia="Times New Roman" w:hAnsi="Century Schoolbook" w:cs="Century Schoolbook"/>
          <w:color w:val="000000"/>
          <w:sz w:val="24"/>
          <w:szCs w:val="24"/>
          <w:lang w:eastAsia="cs-CZ"/>
        </w:rPr>
        <w:t>mateřskouškolu</w:t>
      </w:r>
      <w:proofErr w:type="spellEnd"/>
      <w:r w:rsidR="00D3358D" w:rsidRPr="00D3358D">
        <w:rPr>
          <w:rFonts w:ascii="Century Schoolbook" w:eastAsia="Times New Roman" w:hAnsi="Century Schoolbook" w:cs="Century Schoolbook"/>
          <w:color w:val="000000"/>
          <w:sz w:val="24"/>
          <w:szCs w:val="24"/>
          <w:lang w:eastAsia="cs-CZ"/>
        </w:rPr>
        <w:t>.</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30. dubna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Členové kulturního odboru stráže bezpečnosti v Praze.</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30. dubna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Kandidátky německého učitelského ústavu v Praze.</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6</w:t>
      </w:r>
      <w:r w:rsidR="00FD251E">
        <w:rPr>
          <w:rFonts w:ascii="Century Schoolbook" w:eastAsia="Times New Roman" w:hAnsi="Century Schoolbook" w:cs="Century Schoolbook"/>
          <w:color w:val="000000"/>
          <w:sz w:val="24"/>
          <w:szCs w:val="24"/>
          <w:lang w:eastAsia="cs-CZ"/>
        </w:rPr>
        <w:t>. k</w:t>
      </w:r>
      <w:r>
        <w:rPr>
          <w:rFonts w:ascii="Century Schoolbook" w:eastAsia="Times New Roman" w:hAnsi="Century Schoolbook" w:cs="Century Schoolbook"/>
          <w:color w:val="000000"/>
          <w:sz w:val="24"/>
          <w:szCs w:val="24"/>
          <w:lang w:eastAsia="cs-CZ"/>
        </w:rPr>
        <w:t>větna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Pí. Karolina </w:t>
      </w:r>
      <w:proofErr w:type="spellStart"/>
      <w:r w:rsidR="00D3358D" w:rsidRPr="00D3358D">
        <w:rPr>
          <w:rFonts w:ascii="Century Schoolbook" w:eastAsia="Times New Roman" w:hAnsi="Century Schoolbook" w:cs="Century Schoolbook"/>
          <w:color w:val="000000"/>
          <w:sz w:val="24"/>
          <w:szCs w:val="24"/>
          <w:lang w:eastAsia="cs-CZ"/>
        </w:rPr>
        <w:t>Krebsová</w:t>
      </w:r>
      <w:proofErr w:type="spellEnd"/>
      <w:r w:rsidR="00D3358D" w:rsidRPr="00D3358D">
        <w:rPr>
          <w:rFonts w:ascii="Century Schoolbook" w:eastAsia="Times New Roman" w:hAnsi="Century Schoolbook" w:cs="Century Schoolbook"/>
          <w:color w:val="000000"/>
          <w:sz w:val="24"/>
          <w:szCs w:val="24"/>
          <w:lang w:eastAsia="cs-CZ"/>
        </w:rPr>
        <w:t xml:space="preserve">, předsedkyně slepeckého </w:t>
      </w:r>
      <w:proofErr w:type="spellStart"/>
      <w:r w:rsidR="00D3358D" w:rsidRPr="00D3358D">
        <w:rPr>
          <w:rFonts w:ascii="Century Schoolbook" w:eastAsia="Times New Roman" w:hAnsi="Century Schoolbook" w:cs="Century Schoolbook"/>
          <w:color w:val="000000"/>
          <w:sz w:val="24"/>
          <w:szCs w:val="24"/>
          <w:lang w:eastAsia="cs-CZ"/>
        </w:rPr>
        <w:t>domovapro</w:t>
      </w:r>
      <w:proofErr w:type="spellEnd"/>
      <w:r w:rsidR="00D3358D" w:rsidRPr="00D3358D">
        <w:rPr>
          <w:rFonts w:ascii="Century Schoolbook" w:eastAsia="Times New Roman" w:hAnsi="Century Schoolbook" w:cs="Century Schoolbook"/>
          <w:color w:val="000000"/>
          <w:sz w:val="24"/>
          <w:szCs w:val="24"/>
          <w:lang w:eastAsia="cs-CZ"/>
        </w:rPr>
        <w:t xml:space="preserve"> ženy, </w:t>
      </w:r>
      <w:proofErr w:type="spellStart"/>
      <w:r w:rsidR="00D3358D" w:rsidRPr="00D3358D">
        <w:rPr>
          <w:rFonts w:ascii="Century Schoolbook" w:eastAsia="Times New Roman" w:hAnsi="Century Schoolbook" w:cs="Century Schoolbook"/>
          <w:color w:val="000000"/>
          <w:sz w:val="24"/>
          <w:szCs w:val="24"/>
          <w:lang w:eastAsia="cs-CZ"/>
        </w:rPr>
        <w:t>Kóvmhavn</w:t>
      </w:r>
      <w:proofErr w:type="spellEnd"/>
      <w:r w:rsidR="00D3358D" w:rsidRPr="00D3358D">
        <w:rPr>
          <w:rFonts w:ascii="Century Schoolbook" w:eastAsia="Times New Roman" w:hAnsi="Century Schoolbook" w:cs="Century Schoolbook"/>
          <w:color w:val="000000"/>
          <w:sz w:val="24"/>
          <w:szCs w:val="24"/>
          <w:lang w:eastAsia="cs-CZ"/>
        </w:rPr>
        <w:t xml:space="preserve"> v Dánsku.</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7</w:t>
      </w:r>
      <w:r w:rsidR="00FD251E">
        <w:rPr>
          <w:rFonts w:ascii="Century Schoolbook" w:eastAsia="Times New Roman" w:hAnsi="Century Schoolbook" w:cs="Century Schoolbook"/>
          <w:color w:val="000000"/>
          <w:sz w:val="24"/>
          <w:szCs w:val="24"/>
          <w:lang w:eastAsia="cs-CZ"/>
        </w:rPr>
        <w:t>. k</w:t>
      </w:r>
      <w:r>
        <w:rPr>
          <w:rFonts w:ascii="Century Schoolbook" w:eastAsia="Times New Roman" w:hAnsi="Century Schoolbook" w:cs="Century Schoolbook"/>
          <w:color w:val="000000"/>
          <w:sz w:val="24"/>
          <w:szCs w:val="24"/>
          <w:lang w:eastAsia="cs-CZ"/>
        </w:rPr>
        <w:t>větna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Posluchačky školy vychovatelek a </w:t>
      </w:r>
      <w:proofErr w:type="spellStart"/>
      <w:r w:rsidR="00D3358D" w:rsidRPr="00D3358D">
        <w:rPr>
          <w:rFonts w:ascii="Century Schoolbook" w:eastAsia="Times New Roman" w:hAnsi="Century Schoolbook" w:cs="Century Schoolbook"/>
          <w:color w:val="000000"/>
          <w:sz w:val="24"/>
          <w:szCs w:val="24"/>
          <w:lang w:eastAsia="cs-CZ"/>
        </w:rPr>
        <w:t>admin</w:t>
      </w:r>
      <w:proofErr w:type="spellEnd"/>
      <w:r w:rsidR="00D3358D" w:rsidRPr="00D3358D">
        <w:rPr>
          <w:rFonts w:ascii="Century Schoolbook" w:eastAsia="Times New Roman" w:hAnsi="Century Schoolbook" w:cs="Century Schoolbook"/>
          <w:color w:val="000000"/>
          <w:sz w:val="24"/>
          <w:szCs w:val="24"/>
          <w:lang w:eastAsia="cs-CZ"/>
        </w:rPr>
        <w:t>. pracovnic v Praze.</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16. května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V. třída obecné školy dívčí v </w:t>
      </w:r>
      <w:proofErr w:type="spellStart"/>
      <w:r w:rsidR="00D3358D" w:rsidRPr="00D3358D">
        <w:rPr>
          <w:rFonts w:ascii="Century Schoolbook" w:eastAsia="Times New Roman" w:hAnsi="Century Schoolbook" w:cs="Century Schoolbook"/>
          <w:color w:val="000000"/>
          <w:sz w:val="24"/>
          <w:szCs w:val="24"/>
          <w:lang w:eastAsia="cs-CZ"/>
        </w:rPr>
        <w:t>Praze</w:t>
      </w:r>
      <w:proofErr w:type="spellEnd"/>
      <w:r w:rsidR="00D3358D" w:rsidRPr="00D3358D">
        <w:rPr>
          <w:rFonts w:ascii="Century Schoolbook" w:eastAsia="Times New Roman" w:hAnsi="Century Schoolbook" w:cs="Century Schoolbook"/>
          <w:color w:val="000000"/>
          <w:sz w:val="24"/>
          <w:szCs w:val="24"/>
          <w:lang w:eastAsia="cs-CZ"/>
        </w:rPr>
        <w:t>-VII.</w:t>
      </w:r>
    </w:p>
    <w:p w:rsidR="00D3358D" w:rsidRPr="00D3358D" w:rsidRDefault="00D3358D"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D3358D">
        <w:rPr>
          <w:rFonts w:ascii="Century Schoolbook" w:eastAsia="Times New Roman" w:hAnsi="Century Schoolbook" w:cs="Century Schoolbook"/>
          <w:color w:val="000000"/>
          <w:sz w:val="24"/>
          <w:szCs w:val="24"/>
          <w:lang w:eastAsia="cs-CZ"/>
        </w:rPr>
        <w:t xml:space="preserve">23. </w:t>
      </w:r>
      <w:r w:rsidR="00A20013">
        <w:rPr>
          <w:rFonts w:ascii="Century Schoolbook" w:eastAsia="Times New Roman" w:hAnsi="Century Schoolbook" w:cs="Century Schoolbook"/>
          <w:color w:val="000000"/>
          <w:sz w:val="24"/>
          <w:szCs w:val="24"/>
          <w:lang w:eastAsia="cs-CZ"/>
        </w:rPr>
        <w:t>května</w:t>
      </w:r>
      <w:r w:rsidR="00A20013">
        <w:rPr>
          <w:rFonts w:ascii="Century Schoolbook" w:eastAsia="Times New Roman" w:hAnsi="Century Schoolbook" w:cs="Century Schoolbook"/>
          <w:color w:val="000000"/>
          <w:sz w:val="24"/>
          <w:szCs w:val="24"/>
          <w:lang w:eastAsia="cs-CZ"/>
        </w:rPr>
        <w:tab/>
      </w:r>
      <w:r w:rsidRPr="00D3358D">
        <w:rPr>
          <w:rFonts w:ascii="Century Schoolbook" w:eastAsia="Times New Roman" w:hAnsi="Century Schoolbook" w:cs="Century Schoolbook"/>
          <w:color w:val="000000"/>
          <w:sz w:val="24"/>
          <w:szCs w:val="24"/>
          <w:lang w:eastAsia="cs-CZ"/>
        </w:rPr>
        <w:t>Členové zemského spolku učitelů-pensistů v Praze.</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26. května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Inspektor živnostenských škol pokračovacích, vrchní školní rada p. Ing. Čeněk </w:t>
      </w:r>
      <w:proofErr w:type="spellStart"/>
      <w:r w:rsidR="00D3358D" w:rsidRPr="00D3358D">
        <w:rPr>
          <w:rFonts w:ascii="Century Schoolbook" w:eastAsia="Times New Roman" w:hAnsi="Century Schoolbook" w:cs="Century Schoolbook"/>
          <w:color w:val="000000"/>
          <w:sz w:val="24"/>
          <w:szCs w:val="24"/>
          <w:lang w:eastAsia="cs-CZ"/>
        </w:rPr>
        <w:t>Nevečeřal</w:t>
      </w:r>
      <w:proofErr w:type="spellEnd"/>
      <w:r w:rsidR="00D3358D" w:rsidRPr="00D3358D">
        <w:rPr>
          <w:rFonts w:ascii="Century Schoolbook" w:eastAsia="Times New Roman" w:hAnsi="Century Schoolbook" w:cs="Century Schoolbook"/>
          <w:color w:val="000000"/>
          <w:sz w:val="24"/>
          <w:szCs w:val="24"/>
          <w:lang w:eastAsia="cs-CZ"/>
        </w:rPr>
        <w:t>.</w:t>
      </w:r>
    </w:p>
    <w:p w:rsidR="00D3358D" w:rsidRPr="00D3358D" w:rsidRDefault="00FD251E"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 xml:space="preserve">28. </w:t>
      </w:r>
      <w:r w:rsidR="00A20013">
        <w:rPr>
          <w:rFonts w:ascii="Century Schoolbook" w:eastAsia="Times New Roman" w:hAnsi="Century Schoolbook" w:cs="Century Schoolbook"/>
          <w:color w:val="000000"/>
          <w:sz w:val="24"/>
          <w:szCs w:val="24"/>
          <w:lang w:eastAsia="cs-CZ"/>
        </w:rPr>
        <w:t>května</w:t>
      </w:r>
      <w:r w:rsidR="00A20013">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Posluchačky sociální školy z </w:t>
      </w:r>
      <w:proofErr w:type="spellStart"/>
      <w:r w:rsidR="00D3358D" w:rsidRPr="00D3358D">
        <w:rPr>
          <w:rFonts w:ascii="Century Schoolbook" w:eastAsia="Times New Roman" w:hAnsi="Century Schoolbook" w:cs="Century Schoolbook"/>
          <w:color w:val="000000"/>
          <w:sz w:val="24"/>
          <w:szCs w:val="24"/>
          <w:lang w:eastAsia="cs-CZ"/>
        </w:rPr>
        <w:t>Turč</w:t>
      </w:r>
      <w:proofErr w:type="spellEnd"/>
      <w:r w:rsidR="00D3358D" w:rsidRPr="00D3358D">
        <w:rPr>
          <w:rFonts w:ascii="Century Schoolbook" w:eastAsia="Times New Roman" w:hAnsi="Century Schoolbook" w:cs="Century Schoolbook"/>
          <w:color w:val="000000"/>
          <w:sz w:val="24"/>
          <w:szCs w:val="24"/>
          <w:lang w:eastAsia="cs-CZ"/>
        </w:rPr>
        <w:t>. sv. Martina.</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3. června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Pí. R. </w:t>
      </w:r>
      <w:proofErr w:type="spellStart"/>
      <w:r w:rsidR="00D3358D" w:rsidRPr="00D3358D">
        <w:rPr>
          <w:rFonts w:ascii="Century Schoolbook" w:eastAsia="Times New Roman" w:hAnsi="Century Schoolbook" w:cs="Century Schoolbook"/>
          <w:color w:val="000000"/>
          <w:sz w:val="24"/>
          <w:szCs w:val="24"/>
          <w:lang w:eastAsia="cs-CZ"/>
        </w:rPr>
        <w:t>Holovská</w:t>
      </w:r>
      <w:proofErr w:type="spellEnd"/>
      <w:r w:rsidR="00D3358D" w:rsidRPr="00D3358D">
        <w:rPr>
          <w:rFonts w:ascii="Century Schoolbook" w:eastAsia="Times New Roman" w:hAnsi="Century Schoolbook" w:cs="Century Schoolbook"/>
          <w:color w:val="000000"/>
          <w:sz w:val="24"/>
          <w:szCs w:val="24"/>
          <w:lang w:eastAsia="cs-CZ"/>
        </w:rPr>
        <w:t>, P. Petráčková, vedoucí tělocviku nevi</w:t>
      </w:r>
      <w:r w:rsidR="00D3358D" w:rsidRPr="00D3358D">
        <w:rPr>
          <w:rFonts w:ascii="Century Schoolbook" w:eastAsia="Times New Roman" w:hAnsi="Century Schoolbook" w:cs="Century Schoolbook"/>
          <w:color w:val="000000"/>
          <w:sz w:val="24"/>
          <w:szCs w:val="24"/>
          <w:lang w:eastAsia="cs-CZ"/>
        </w:rPr>
        <w:softHyphen/>
        <w:t xml:space="preserve">domých dívek v Sokolovně v </w:t>
      </w:r>
      <w:proofErr w:type="spellStart"/>
      <w:r w:rsidR="00D3358D" w:rsidRPr="00D3358D">
        <w:rPr>
          <w:rFonts w:ascii="Century Schoolbook" w:eastAsia="Times New Roman" w:hAnsi="Century Schoolbook" w:cs="Century Schoolbook"/>
          <w:color w:val="000000"/>
          <w:sz w:val="24"/>
          <w:szCs w:val="24"/>
          <w:lang w:eastAsia="cs-CZ"/>
        </w:rPr>
        <w:t>Praze</w:t>
      </w:r>
      <w:proofErr w:type="spellEnd"/>
      <w:r w:rsidR="00D3358D" w:rsidRPr="00D3358D">
        <w:rPr>
          <w:rFonts w:ascii="Century Schoolbook" w:eastAsia="Times New Roman" w:hAnsi="Century Schoolbook" w:cs="Century Schoolbook"/>
          <w:color w:val="000000"/>
          <w:sz w:val="24"/>
          <w:szCs w:val="24"/>
          <w:lang w:eastAsia="cs-CZ"/>
        </w:rPr>
        <w:t>-</w:t>
      </w:r>
      <w:proofErr w:type="spellStart"/>
      <w:r w:rsidR="00D3358D" w:rsidRPr="00D3358D">
        <w:rPr>
          <w:rFonts w:ascii="Century Schoolbook" w:eastAsia="Times New Roman" w:hAnsi="Century Schoolbook" w:cs="Century Schoolbook"/>
          <w:color w:val="000000"/>
          <w:sz w:val="24"/>
          <w:szCs w:val="24"/>
          <w:lang w:eastAsia="cs-CZ"/>
        </w:rPr>
        <w:t>lII</w:t>
      </w:r>
      <w:proofErr w:type="spellEnd"/>
      <w:r w:rsidR="00D3358D" w:rsidRPr="00D3358D">
        <w:rPr>
          <w:rFonts w:ascii="Century Schoolbook" w:eastAsia="Times New Roman" w:hAnsi="Century Schoolbook" w:cs="Century Schoolbook"/>
          <w:color w:val="000000"/>
          <w:sz w:val="24"/>
          <w:szCs w:val="24"/>
          <w:lang w:eastAsia="cs-CZ"/>
        </w:rPr>
        <w:t>.</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11. června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Posluchačky státního ústavu pro vzdělání učitelek domá</w:t>
      </w:r>
      <w:r w:rsidR="00D3358D" w:rsidRPr="00D3358D">
        <w:rPr>
          <w:rFonts w:ascii="Century Schoolbook" w:eastAsia="Times New Roman" w:hAnsi="Century Schoolbook" w:cs="Century Schoolbook"/>
          <w:color w:val="000000"/>
          <w:sz w:val="24"/>
          <w:szCs w:val="24"/>
          <w:lang w:eastAsia="cs-CZ"/>
        </w:rPr>
        <w:softHyphen/>
        <w:t xml:space="preserve">cích nauk v </w:t>
      </w:r>
      <w:proofErr w:type="spellStart"/>
      <w:r w:rsidR="00D3358D" w:rsidRPr="00D3358D">
        <w:rPr>
          <w:rFonts w:ascii="Century Schoolbook" w:eastAsia="Times New Roman" w:hAnsi="Century Schoolbook" w:cs="Century Schoolbook"/>
          <w:color w:val="000000"/>
          <w:sz w:val="24"/>
          <w:szCs w:val="24"/>
          <w:lang w:eastAsia="cs-CZ"/>
        </w:rPr>
        <w:t>Praze</w:t>
      </w:r>
      <w:proofErr w:type="spellEnd"/>
      <w:r w:rsidR="00D3358D" w:rsidRPr="00D3358D">
        <w:rPr>
          <w:rFonts w:ascii="Century Schoolbook" w:eastAsia="Times New Roman" w:hAnsi="Century Schoolbook" w:cs="Century Schoolbook"/>
          <w:color w:val="000000"/>
          <w:sz w:val="24"/>
          <w:szCs w:val="24"/>
          <w:lang w:eastAsia="cs-CZ"/>
        </w:rPr>
        <w:t>-I.</w:t>
      </w:r>
    </w:p>
    <w:p w:rsidR="00D3358D" w:rsidRPr="00A20013" w:rsidRDefault="00FD251E"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18. č</w:t>
      </w:r>
      <w:r w:rsidR="00A20013">
        <w:rPr>
          <w:rFonts w:ascii="Century Schoolbook" w:eastAsia="Times New Roman" w:hAnsi="Century Schoolbook" w:cs="Century Schoolbook"/>
          <w:color w:val="000000"/>
          <w:sz w:val="24"/>
          <w:szCs w:val="24"/>
          <w:lang w:eastAsia="cs-CZ"/>
        </w:rPr>
        <w:t>ervna</w:t>
      </w:r>
      <w:r w:rsidR="00A20013">
        <w:rPr>
          <w:rFonts w:ascii="Century Schoolbook" w:eastAsia="Times New Roman" w:hAnsi="Century Schoolbook" w:cs="Century Schoolbook"/>
          <w:color w:val="000000"/>
          <w:sz w:val="24"/>
          <w:szCs w:val="24"/>
          <w:lang w:eastAsia="cs-CZ"/>
        </w:rPr>
        <w:tab/>
      </w:r>
      <w:r w:rsidR="00D3358D" w:rsidRPr="00A20013">
        <w:rPr>
          <w:rFonts w:ascii="Century Schoolbook" w:eastAsia="Times New Roman" w:hAnsi="Century Schoolbook" w:cs="Century Schoolbook"/>
          <w:color w:val="000000"/>
          <w:sz w:val="24"/>
          <w:szCs w:val="24"/>
          <w:lang w:eastAsia="cs-CZ"/>
        </w:rPr>
        <w:t xml:space="preserve">Ústřední spolek českých žen v </w:t>
      </w:r>
      <w:proofErr w:type="spellStart"/>
      <w:r w:rsidR="00D3358D" w:rsidRPr="00A20013">
        <w:rPr>
          <w:rFonts w:ascii="Century Schoolbook" w:eastAsia="Times New Roman" w:hAnsi="Century Schoolbook" w:cs="Century Schoolbook"/>
          <w:color w:val="000000"/>
          <w:sz w:val="24"/>
          <w:szCs w:val="24"/>
          <w:lang w:eastAsia="cs-CZ"/>
        </w:rPr>
        <w:t>Praze</w:t>
      </w:r>
      <w:proofErr w:type="spellEnd"/>
      <w:r w:rsidR="00D3358D" w:rsidRPr="00A20013">
        <w:rPr>
          <w:rFonts w:ascii="Century Schoolbook" w:eastAsia="Times New Roman" w:hAnsi="Century Schoolbook" w:cs="Century Schoolbook"/>
          <w:color w:val="000000"/>
          <w:sz w:val="24"/>
          <w:szCs w:val="24"/>
          <w:lang w:eastAsia="cs-CZ"/>
        </w:rPr>
        <w:t>-II.</w:t>
      </w:r>
    </w:p>
    <w:p w:rsidR="00D3358D" w:rsidRPr="00D3358D" w:rsidRDefault="00FD251E"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23. </w:t>
      </w:r>
      <w:r w:rsidR="00A20013">
        <w:rPr>
          <w:rFonts w:ascii="Century Schoolbook" w:eastAsia="Times New Roman" w:hAnsi="Century Schoolbook" w:cs="Century Schoolbook"/>
          <w:color w:val="000000"/>
          <w:sz w:val="24"/>
          <w:szCs w:val="24"/>
          <w:lang w:eastAsia="cs-CZ"/>
        </w:rPr>
        <w:t>června</w:t>
      </w:r>
      <w:r w:rsidR="00A20013">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Pí. Fr. </w:t>
      </w:r>
      <w:proofErr w:type="spellStart"/>
      <w:r w:rsidR="00D3358D" w:rsidRPr="00D3358D">
        <w:rPr>
          <w:rFonts w:ascii="Century Schoolbook" w:eastAsia="Times New Roman" w:hAnsi="Century Schoolbook" w:cs="Century Schoolbook"/>
          <w:color w:val="000000"/>
          <w:sz w:val="24"/>
          <w:szCs w:val="24"/>
          <w:lang w:eastAsia="cs-CZ"/>
        </w:rPr>
        <w:t>Skulinová</w:t>
      </w:r>
      <w:proofErr w:type="spellEnd"/>
      <w:r w:rsidR="00D3358D" w:rsidRPr="00D3358D">
        <w:rPr>
          <w:rFonts w:ascii="Century Schoolbook" w:eastAsia="Times New Roman" w:hAnsi="Century Schoolbook" w:cs="Century Schoolbook"/>
          <w:color w:val="000000"/>
          <w:sz w:val="24"/>
          <w:szCs w:val="24"/>
          <w:lang w:eastAsia="cs-CZ"/>
        </w:rPr>
        <w:t>, učitelka domácích nauk v Kutné Hoře.</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23. června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P. J. </w:t>
      </w:r>
      <w:proofErr w:type="spellStart"/>
      <w:r w:rsidR="00D3358D" w:rsidRPr="00D3358D">
        <w:rPr>
          <w:rFonts w:ascii="Century Schoolbook" w:eastAsia="Times New Roman" w:hAnsi="Century Schoolbook" w:cs="Century Schoolbook"/>
          <w:color w:val="000000"/>
          <w:sz w:val="24"/>
          <w:szCs w:val="24"/>
          <w:lang w:eastAsia="cs-CZ"/>
        </w:rPr>
        <w:t>Sörlin</w:t>
      </w:r>
      <w:proofErr w:type="spellEnd"/>
      <w:r w:rsidR="00D3358D" w:rsidRPr="00D3358D">
        <w:rPr>
          <w:rFonts w:ascii="Century Schoolbook" w:eastAsia="Times New Roman" w:hAnsi="Century Schoolbook" w:cs="Century Schoolbook"/>
          <w:color w:val="000000"/>
          <w:sz w:val="24"/>
          <w:szCs w:val="24"/>
          <w:lang w:eastAsia="cs-CZ"/>
        </w:rPr>
        <w:t xml:space="preserve"> ze Stockholmu.</w:t>
      </w:r>
    </w:p>
    <w:p w:rsidR="00D3358D" w:rsidRPr="00D3358D" w:rsidRDefault="00FD251E"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11. s</w:t>
      </w:r>
      <w:r w:rsidR="00A20013">
        <w:rPr>
          <w:rFonts w:ascii="Century Schoolbook" w:eastAsia="Times New Roman" w:hAnsi="Century Schoolbook" w:cs="Century Schoolbook"/>
          <w:color w:val="000000"/>
          <w:sz w:val="24"/>
          <w:szCs w:val="24"/>
          <w:lang w:eastAsia="cs-CZ"/>
        </w:rPr>
        <w:t>rpna</w:t>
      </w:r>
      <w:r w:rsidR="00A20013">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Pí. J. </w:t>
      </w:r>
      <w:proofErr w:type="spellStart"/>
      <w:r w:rsidR="00D3358D" w:rsidRPr="00D3358D">
        <w:rPr>
          <w:rFonts w:ascii="Century Schoolbook" w:eastAsia="Times New Roman" w:hAnsi="Century Schoolbook" w:cs="Century Schoolbook"/>
          <w:color w:val="000000"/>
          <w:sz w:val="24"/>
          <w:szCs w:val="24"/>
          <w:lang w:eastAsia="cs-CZ"/>
        </w:rPr>
        <w:t>Loscaridi</w:t>
      </w:r>
      <w:proofErr w:type="spellEnd"/>
      <w:r w:rsidR="00D3358D" w:rsidRPr="00D3358D">
        <w:rPr>
          <w:rFonts w:ascii="Century Schoolbook" w:eastAsia="Times New Roman" w:hAnsi="Century Schoolbook" w:cs="Century Schoolbook"/>
          <w:color w:val="000000"/>
          <w:sz w:val="24"/>
          <w:szCs w:val="24"/>
          <w:lang w:eastAsia="cs-CZ"/>
        </w:rPr>
        <w:t xml:space="preserve"> z </w:t>
      </w:r>
      <w:proofErr w:type="spellStart"/>
      <w:r w:rsidR="00D3358D" w:rsidRPr="00D3358D">
        <w:rPr>
          <w:rFonts w:ascii="Century Schoolbook" w:eastAsia="Times New Roman" w:hAnsi="Century Schoolbook" w:cs="Century Schoolbook"/>
          <w:color w:val="000000"/>
          <w:sz w:val="24"/>
          <w:szCs w:val="24"/>
          <w:lang w:eastAsia="cs-CZ"/>
        </w:rPr>
        <w:t>Athen</w:t>
      </w:r>
      <w:proofErr w:type="spellEnd"/>
      <w:r w:rsidR="00D3358D" w:rsidRPr="00D3358D">
        <w:rPr>
          <w:rFonts w:ascii="Century Schoolbook" w:eastAsia="Times New Roman" w:hAnsi="Century Schoolbook" w:cs="Century Schoolbook"/>
          <w:color w:val="000000"/>
          <w:sz w:val="24"/>
          <w:szCs w:val="24"/>
          <w:lang w:eastAsia="cs-CZ"/>
        </w:rPr>
        <w:t>.</w:t>
      </w:r>
    </w:p>
    <w:p w:rsidR="00D3358D" w:rsidRPr="00D3358D" w:rsidRDefault="00FD251E"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2</w:t>
      </w:r>
      <w:r w:rsidR="00A20013">
        <w:rPr>
          <w:rFonts w:ascii="Century Schoolbook" w:eastAsia="Times New Roman" w:hAnsi="Century Schoolbook" w:cs="Century Schoolbook"/>
          <w:color w:val="000000"/>
          <w:sz w:val="24"/>
          <w:szCs w:val="24"/>
          <w:lang w:eastAsia="cs-CZ"/>
        </w:rPr>
        <w:t>1. září</w:t>
      </w:r>
      <w:r w:rsidR="00A20013">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Sdružení pro povznesení znalosti památek v Praze navští</w:t>
      </w:r>
      <w:r w:rsidR="00D3358D" w:rsidRPr="00D3358D">
        <w:rPr>
          <w:rFonts w:ascii="Century Schoolbook" w:eastAsia="Times New Roman" w:hAnsi="Century Schoolbook" w:cs="Century Schoolbook"/>
          <w:color w:val="000000"/>
          <w:sz w:val="24"/>
          <w:szCs w:val="24"/>
          <w:lang w:eastAsia="cs-CZ"/>
        </w:rPr>
        <w:softHyphen/>
        <w:t>vilo Opatrovnu.</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18. října</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P. </w:t>
      </w:r>
      <w:proofErr w:type="spellStart"/>
      <w:r w:rsidR="00D3358D" w:rsidRPr="00D3358D">
        <w:rPr>
          <w:rFonts w:ascii="Century Schoolbook" w:eastAsia="Times New Roman" w:hAnsi="Century Schoolbook" w:cs="Century Schoolbook"/>
          <w:color w:val="000000"/>
          <w:sz w:val="24"/>
          <w:szCs w:val="24"/>
          <w:lang w:eastAsia="cs-CZ"/>
        </w:rPr>
        <w:t>Radivoj</w:t>
      </w:r>
      <w:proofErr w:type="spellEnd"/>
      <w:r w:rsidR="00D3358D" w:rsidRPr="00D3358D">
        <w:rPr>
          <w:rFonts w:ascii="Century Schoolbook" w:eastAsia="Times New Roman" w:hAnsi="Century Schoolbook" w:cs="Century Schoolbook"/>
          <w:color w:val="000000"/>
          <w:sz w:val="24"/>
          <w:szCs w:val="24"/>
          <w:lang w:eastAsia="cs-CZ"/>
        </w:rPr>
        <w:t xml:space="preserve"> </w:t>
      </w:r>
      <w:proofErr w:type="spellStart"/>
      <w:r w:rsidR="00D3358D" w:rsidRPr="00D3358D">
        <w:rPr>
          <w:rFonts w:ascii="Century Schoolbook" w:eastAsia="Times New Roman" w:hAnsi="Century Schoolbook" w:cs="Century Schoolbook"/>
          <w:color w:val="000000"/>
          <w:sz w:val="24"/>
          <w:szCs w:val="24"/>
          <w:lang w:eastAsia="cs-CZ"/>
        </w:rPr>
        <w:t>Tijanič</w:t>
      </w:r>
      <w:proofErr w:type="spellEnd"/>
      <w:r w:rsidR="00D3358D" w:rsidRPr="00D3358D">
        <w:rPr>
          <w:rFonts w:ascii="Century Schoolbook" w:eastAsia="Times New Roman" w:hAnsi="Century Schoolbook" w:cs="Century Schoolbook"/>
          <w:color w:val="000000"/>
          <w:sz w:val="24"/>
          <w:szCs w:val="24"/>
          <w:lang w:eastAsia="cs-CZ"/>
        </w:rPr>
        <w:t xml:space="preserve">, p. Dušan </w:t>
      </w:r>
      <w:proofErr w:type="spellStart"/>
      <w:r w:rsidR="00D3358D" w:rsidRPr="00D3358D">
        <w:rPr>
          <w:rFonts w:ascii="Century Schoolbook" w:eastAsia="Times New Roman" w:hAnsi="Century Schoolbook" w:cs="Century Schoolbook"/>
          <w:color w:val="000000"/>
          <w:sz w:val="24"/>
          <w:szCs w:val="24"/>
          <w:lang w:eastAsia="cs-CZ"/>
        </w:rPr>
        <w:t>Pantič</w:t>
      </w:r>
      <w:proofErr w:type="spellEnd"/>
      <w:r w:rsidR="00D3358D" w:rsidRPr="00D3358D">
        <w:rPr>
          <w:rFonts w:ascii="Century Schoolbook" w:eastAsia="Times New Roman" w:hAnsi="Century Schoolbook" w:cs="Century Schoolbook"/>
          <w:color w:val="000000"/>
          <w:sz w:val="24"/>
          <w:szCs w:val="24"/>
          <w:lang w:eastAsia="cs-CZ"/>
        </w:rPr>
        <w:t xml:space="preserve"> s choti z </w:t>
      </w:r>
      <w:proofErr w:type="spellStart"/>
      <w:r w:rsidR="00D3358D" w:rsidRPr="00D3358D">
        <w:rPr>
          <w:rFonts w:ascii="Century Schoolbook" w:eastAsia="Times New Roman" w:hAnsi="Century Schoolbook" w:cs="Century Schoolbook"/>
          <w:color w:val="000000"/>
          <w:sz w:val="24"/>
          <w:szCs w:val="24"/>
          <w:lang w:eastAsia="cs-CZ"/>
        </w:rPr>
        <w:t>Jugoslavie</w:t>
      </w:r>
      <w:proofErr w:type="spellEnd"/>
      <w:r w:rsidR="00D3358D" w:rsidRPr="00D3358D">
        <w:rPr>
          <w:rFonts w:ascii="Century Schoolbook" w:eastAsia="Times New Roman" w:hAnsi="Century Schoolbook" w:cs="Century Schoolbook"/>
          <w:color w:val="000000"/>
          <w:sz w:val="24"/>
          <w:szCs w:val="24"/>
          <w:lang w:eastAsia="cs-CZ"/>
        </w:rPr>
        <w:t>.</w:t>
      </w:r>
    </w:p>
    <w:p w:rsidR="00A20013"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12. l</w:t>
      </w:r>
      <w:r>
        <w:rPr>
          <w:rFonts w:ascii="Century Schoolbook" w:eastAsia="Times New Roman" w:hAnsi="Century Schoolbook" w:cs="Century Schoolbook"/>
          <w:color w:val="000000"/>
          <w:sz w:val="24"/>
          <w:szCs w:val="24"/>
          <w:lang w:eastAsia="cs-CZ"/>
        </w:rPr>
        <w:t>istopadu</w:t>
      </w:r>
      <w:r>
        <w:rPr>
          <w:rFonts w:ascii="Century Schoolbook" w:eastAsia="Times New Roman" w:hAnsi="Century Schoolbook" w:cs="Century Schoolbook"/>
          <w:color w:val="000000"/>
          <w:sz w:val="24"/>
          <w:szCs w:val="24"/>
          <w:lang w:eastAsia="cs-CZ"/>
        </w:rPr>
        <w:tab/>
      </w:r>
      <w:r w:rsidR="00D3358D" w:rsidRPr="00A20013">
        <w:rPr>
          <w:rFonts w:ascii="Century Schoolbook" w:eastAsia="Times New Roman" w:hAnsi="Century Schoolbook" w:cs="Century Schoolbook"/>
          <w:color w:val="000000"/>
          <w:sz w:val="24"/>
          <w:szCs w:val="24"/>
          <w:lang w:eastAsia="cs-CZ"/>
        </w:rPr>
        <w:t xml:space="preserve">Vyšší škola sociální péče v </w:t>
      </w:r>
      <w:proofErr w:type="spellStart"/>
      <w:r w:rsidR="00D3358D" w:rsidRPr="00A20013">
        <w:rPr>
          <w:rFonts w:ascii="Century Schoolbook" w:eastAsia="Times New Roman" w:hAnsi="Century Schoolbook" w:cs="Century Schoolbook"/>
          <w:color w:val="000000"/>
          <w:sz w:val="24"/>
          <w:szCs w:val="24"/>
          <w:lang w:eastAsia="cs-CZ"/>
        </w:rPr>
        <w:t>Praze</w:t>
      </w:r>
      <w:proofErr w:type="spellEnd"/>
      <w:r w:rsidR="00D3358D" w:rsidRPr="00A20013">
        <w:rPr>
          <w:rFonts w:ascii="Century Schoolbook" w:eastAsia="Times New Roman" w:hAnsi="Century Schoolbook" w:cs="Century Schoolbook"/>
          <w:color w:val="000000"/>
          <w:sz w:val="24"/>
          <w:szCs w:val="24"/>
          <w:lang w:eastAsia="cs-CZ"/>
        </w:rPr>
        <w:t>-VII.</w:t>
      </w:r>
    </w:p>
    <w:p w:rsidR="00D3358D" w:rsidRPr="00A20013"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6. p</w:t>
      </w:r>
      <w:r>
        <w:rPr>
          <w:rFonts w:ascii="Century Schoolbook" w:eastAsia="Times New Roman" w:hAnsi="Century Schoolbook" w:cs="Century Schoolbook"/>
          <w:color w:val="000000"/>
          <w:sz w:val="24"/>
          <w:szCs w:val="24"/>
          <w:lang w:eastAsia="cs-CZ"/>
        </w:rPr>
        <w:t>rosince</w:t>
      </w:r>
      <w:r>
        <w:rPr>
          <w:rFonts w:ascii="Century Schoolbook" w:eastAsia="Times New Roman" w:hAnsi="Century Schoolbook" w:cs="Century Schoolbook"/>
          <w:color w:val="000000"/>
          <w:sz w:val="24"/>
          <w:szCs w:val="24"/>
          <w:lang w:eastAsia="cs-CZ"/>
        </w:rPr>
        <w:tab/>
      </w:r>
      <w:r w:rsidR="00D3358D" w:rsidRPr="00A20013">
        <w:rPr>
          <w:rFonts w:ascii="Century Schoolbook" w:eastAsia="Times New Roman" w:hAnsi="Century Schoolbook" w:cs="Century Schoolbook"/>
          <w:color w:val="000000"/>
          <w:sz w:val="24"/>
          <w:szCs w:val="24"/>
          <w:lang w:eastAsia="cs-CZ"/>
        </w:rPr>
        <w:t xml:space="preserve">P. Jan Staněk, ředitel ústavu slepců v </w:t>
      </w:r>
      <w:proofErr w:type="spellStart"/>
      <w:r w:rsidR="00D3358D" w:rsidRPr="00A20013">
        <w:rPr>
          <w:rFonts w:ascii="Century Schoolbook" w:eastAsia="Times New Roman" w:hAnsi="Century Schoolbook" w:cs="Century Schoolbook"/>
          <w:color w:val="000000"/>
          <w:sz w:val="24"/>
          <w:szCs w:val="24"/>
          <w:lang w:eastAsia="cs-CZ"/>
        </w:rPr>
        <w:t>Báhoni</w:t>
      </w:r>
      <w:proofErr w:type="spellEnd"/>
      <w:r w:rsidR="00D3358D" w:rsidRPr="00A20013">
        <w:rPr>
          <w:rFonts w:ascii="Century Schoolbook" w:eastAsia="Times New Roman" w:hAnsi="Century Schoolbook" w:cs="Century Schoolbook"/>
          <w:color w:val="000000"/>
          <w:sz w:val="24"/>
          <w:szCs w:val="24"/>
          <w:lang w:eastAsia="cs-CZ"/>
        </w:rPr>
        <w:t>.</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7. p</w:t>
      </w:r>
      <w:r>
        <w:rPr>
          <w:rFonts w:ascii="Century Schoolbook" w:eastAsia="Times New Roman" w:hAnsi="Century Schoolbook" w:cs="Century Schoolbook"/>
          <w:color w:val="000000"/>
          <w:sz w:val="24"/>
          <w:szCs w:val="24"/>
          <w:lang w:eastAsia="cs-CZ"/>
        </w:rPr>
        <w:t>rosince</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Humanitní sdružení defektních lidí v </w:t>
      </w:r>
      <w:proofErr w:type="spellStart"/>
      <w:r w:rsidR="00D3358D" w:rsidRPr="00D3358D">
        <w:rPr>
          <w:rFonts w:ascii="Century Schoolbook" w:eastAsia="Times New Roman" w:hAnsi="Century Schoolbook" w:cs="Century Schoolbook"/>
          <w:color w:val="000000"/>
          <w:sz w:val="24"/>
          <w:szCs w:val="24"/>
          <w:lang w:eastAsia="cs-CZ"/>
        </w:rPr>
        <w:t>Praze</w:t>
      </w:r>
      <w:proofErr w:type="spellEnd"/>
      <w:r w:rsidR="00D3358D" w:rsidRPr="00D3358D">
        <w:rPr>
          <w:rFonts w:ascii="Century Schoolbook" w:eastAsia="Times New Roman" w:hAnsi="Century Schoolbook" w:cs="Century Schoolbook"/>
          <w:color w:val="000000"/>
          <w:sz w:val="24"/>
          <w:szCs w:val="24"/>
          <w:lang w:eastAsia="cs-CZ"/>
        </w:rPr>
        <w:t>-II.</w:t>
      </w:r>
    </w:p>
    <w:p w:rsidR="00D3358D" w:rsidRPr="00D3358D"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12. prosince</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I. obecná škola dívčí na Král. Vinohradech.</w:t>
      </w:r>
    </w:p>
    <w:p w:rsidR="00D3358D" w:rsidRPr="00A20013" w:rsidRDefault="00A20013" w:rsidP="00A20013">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18. prosince</w:t>
      </w:r>
      <w:r>
        <w:rPr>
          <w:rFonts w:ascii="Century Schoolbook" w:eastAsia="Times New Roman" w:hAnsi="Century Schoolbook" w:cs="Century Schoolbook"/>
          <w:color w:val="000000"/>
          <w:sz w:val="24"/>
          <w:szCs w:val="24"/>
          <w:lang w:eastAsia="cs-CZ"/>
        </w:rPr>
        <w:tab/>
      </w:r>
      <w:r w:rsidR="00D3358D" w:rsidRPr="00D3358D">
        <w:rPr>
          <w:rFonts w:ascii="Century Schoolbook" w:eastAsia="Times New Roman" w:hAnsi="Century Schoolbook" w:cs="Century Schoolbook"/>
          <w:color w:val="000000"/>
          <w:sz w:val="24"/>
          <w:szCs w:val="24"/>
          <w:lang w:eastAsia="cs-CZ"/>
        </w:rPr>
        <w:t xml:space="preserve">Žáci I. obecné školy chlapecké v </w:t>
      </w:r>
      <w:proofErr w:type="spellStart"/>
      <w:r w:rsidR="00D3358D" w:rsidRPr="00D3358D">
        <w:rPr>
          <w:rFonts w:ascii="Century Schoolbook" w:eastAsia="Times New Roman" w:hAnsi="Century Schoolbook" w:cs="Century Schoolbook"/>
          <w:color w:val="000000"/>
          <w:sz w:val="24"/>
          <w:szCs w:val="24"/>
          <w:lang w:eastAsia="cs-CZ"/>
        </w:rPr>
        <w:t>Praze</w:t>
      </w:r>
      <w:proofErr w:type="spellEnd"/>
      <w:r w:rsidR="00D3358D" w:rsidRPr="00D3358D">
        <w:rPr>
          <w:rFonts w:ascii="Century Schoolbook" w:eastAsia="Times New Roman" w:hAnsi="Century Schoolbook" w:cs="Century Schoolbook"/>
          <w:color w:val="000000"/>
          <w:sz w:val="24"/>
          <w:szCs w:val="24"/>
          <w:lang w:eastAsia="cs-CZ"/>
        </w:rPr>
        <w:t>-XIX.-Dejvicích navštívili mateřskou školu a hlavní ústav.</w:t>
      </w:r>
    </w:p>
    <w:p w:rsidR="00A20013" w:rsidRDefault="00A20013">
      <w:pPr>
        <w:spacing w:after="0" w:line="240" w:lineRule="auto"/>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br w:type="page"/>
      </w:r>
    </w:p>
    <w:p w:rsidR="00D3358D" w:rsidRPr="00D3358D" w:rsidRDefault="00A20013"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r>
        <w:rPr>
          <w:rFonts w:ascii="Century Schoolbook" w:eastAsia="Times New Roman" w:hAnsi="Century Schoolbook" w:cs="Century Schoolbook"/>
          <w:b/>
          <w:bCs/>
          <w:color w:val="000000"/>
          <w:spacing w:val="30"/>
          <w:sz w:val="32"/>
          <w:szCs w:val="26"/>
          <w:lang w:eastAsia="cs-CZ"/>
        </w:rPr>
        <w:lastRenderedPageBreak/>
        <w:t>V</w:t>
      </w:r>
      <w:r w:rsidR="00D3358D" w:rsidRPr="00D3358D">
        <w:rPr>
          <w:rFonts w:ascii="Century Schoolbook" w:eastAsia="Times New Roman" w:hAnsi="Century Schoolbook" w:cs="Century Schoolbook"/>
          <w:b/>
          <w:bCs/>
          <w:color w:val="000000"/>
          <w:spacing w:val="30"/>
          <w:sz w:val="32"/>
          <w:szCs w:val="26"/>
          <w:lang w:eastAsia="cs-CZ"/>
        </w:rPr>
        <w:t>ýchova a vyučování.</w:t>
      </w:r>
    </w:p>
    <w:p w:rsidR="00D3358D" w:rsidRPr="00D3358D" w:rsidRDefault="00D3358D" w:rsidP="00A20013">
      <w:pPr>
        <w:spacing w:after="0" w:line="240" w:lineRule="auto"/>
        <w:ind w:firstLine="706"/>
        <w:rPr>
          <w:rFonts w:ascii="Century Schoolbook" w:eastAsia="Times New Roman" w:hAnsi="Century Schoolbook" w:cs="Century Schoolbook"/>
          <w:color w:val="000000"/>
          <w:sz w:val="24"/>
          <w:szCs w:val="24"/>
          <w:lang w:eastAsia="cs-CZ"/>
        </w:rPr>
      </w:pPr>
      <w:r w:rsidRPr="00D3358D">
        <w:rPr>
          <w:rFonts w:ascii="Century Schoolbook" w:eastAsia="Times New Roman" w:hAnsi="Century Schoolbook" w:cs="Century Schoolbook"/>
          <w:color w:val="000000"/>
          <w:sz w:val="24"/>
          <w:szCs w:val="24"/>
          <w:lang w:eastAsia="cs-CZ"/>
        </w:rPr>
        <w:t>Roku 1930 navštěvovali živnostenskou školu pokračovací 34 žáci, a to: přípravku 9, I třídu 13 a II. třídu 10 žáků.</w:t>
      </w:r>
    </w:p>
    <w:p w:rsidR="00D3358D" w:rsidRPr="00D3358D" w:rsidRDefault="00D3358D" w:rsidP="00A20013">
      <w:pPr>
        <w:spacing w:after="0" w:line="240" w:lineRule="auto"/>
        <w:ind w:firstLine="706"/>
        <w:rPr>
          <w:rFonts w:ascii="Century Schoolbook" w:eastAsia="Times New Roman" w:hAnsi="Century Schoolbook" w:cs="Century Schoolbook"/>
          <w:color w:val="000000"/>
          <w:sz w:val="24"/>
          <w:szCs w:val="24"/>
          <w:lang w:eastAsia="cs-CZ"/>
        </w:rPr>
      </w:pPr>
      <w:r w:rsidRPr="00D3358D">
        <w:rPr>
          <w:rFonts w:ascii="Century Schoolbook" w:eastAsia="Times New Roman" w:hAnsi="Century Schoolbook" w:cs="Century Schoolbook"/>
          <w:color w:val="000000"/>
          <w:sz w:val="24"/>
          <w:szCs w:val="24"/>
          <w:lang w:eastAsia="cs-CZ"/>
        </w:rPr>
        <w:t xml:space="preserve">Ve psaní na kancelářském stroji cvičili se 4 hoši a 3 dívky, ve hře na klavír 10 hochů a 5 dívek, ve hře na varhany 3 hoši a 1 dívka, ve hře na housle 4 hoši a v ladění pian 8 hochů. Hodiny nauky o harmonii navštěvovalo 12 chovanců, zpěvu sborového 43 chovanci, zpěvu </w:t>
      </w:r>
      <w:proofErr w:type="spellStart"/>
      <w:r w:rsidRPr="00D3358D">
        <w:rPr>
          <w:rFonts w:ascii="Century Schoolbook" w:eastAsia="Times New Roman" w:hAnsi="Century Schoolbook" w:cs="Century Schoolbook"/>
          <w:color w:val="000000"/>
          <w:sz w:val="24"/>
          <w:szCs w:val="24"/>
          <w:lang w:eastAsia="cs-CZ"/>
        </w:rPr>
        <w:t>solového</w:t>
      </w:r>
      <w:proofErr w:type="spellEnd"/>
      <w:r w:rsidRPr="00D3358D">
        <w:rPr>
          <w:rFonts w:ascii="Century Schoolbook" w:eastAsia="Times New Roman" w:hAnsi="Century Schoolbook" w:cs="Century Schoolbook"/>
          <w:color w:val="000000"/>
          <w:sz w:val="24"/>
          <w:szCs w:val="24"/>
          <w:lang w:eastAsia="cs-CZ"/>
        </w:rPr>
        <w:t xml:space="preserve"> 1 dívka; v orchestru hráli 22 chovanci, 2 hodiny tělocviku týdně navštěvovalo 40 chovanců a hodiny nauky o domácím hospodářství 5 chovanek, týdně 6 hodin.</w:t>
      </w:r>
    </w:p>
    <w:p w:rsidR="00D3358D" w:rsidRPr="00D3358D" w:rsidRDefault="00D3358D" w:rsidP="00A20013">
      <w:pPr>
        <w:spacing w:after="0" w:line="240" w:lineRule="auto"/>
        <w:ind w:firstLine="706"/>
        <w:rPr>
          <w:rFonts w:ascii="Century Schoolbook" w:eastAsia="Times New Roman" w:hAnsi="Century Schoolbook" w:cs="Century Schoolbook"/>
          <w:color w:val="000000"/>
          <w:sz w:val="24"/>
          <w:szCs w:val="24"/>
          <w:lang w:eastAsia="cs-CZ"/>
        </w:rPr>
      </w:pPr>
      <w:r w:rsidRPr="00D3358D">
        <w:rPr>
          <w:rFonts w:ascii="Century Schoolbook" w:eastAsia="Times New Roman" w:hAnsi="Century Schoolbook" w:cs="Century Schoolbook"/>
          <w:color w:val="000000"/>
          <w:sz w:val="24"/>
          <w:szCs w:val="24"/>
          <w:lang w:eastAsia="cs-CZ"/>
        </w:rPr>
        <w:t xml:space="preserve">České a německé noviny byly předčítány chovancům celkem 12 hodin týdně. Zvláštní zmínky a upřímné </w:t>
      </w:r>
      <w:proofErr w:type="spellStart"/>
      <w:r w:rsidRPr="00D3358D">
        <w:rPr>
          <w:rFonts w:ascii="Century Schoolbook" w:eastAsia="Times New Roman" w:hAnsi="Century Schoolbook" w:cs="Century Schoolbook"/>
          <w:color w:val="000000"/>
          <w:sz w:val="24"/>
          <w:szCs w:val="24"/>
          <w:lang w:eastAsia="cs-CZ"/>
        </w:rPr>
        <w:t>diky</w:t>
      </w:r>
      <w:proofErr w:type="spellEnd"/>
      <w:r w:rsidRPr="00D3358D">
        <w:rPr>
          <w:rFonts w:ascii="Century Schoolbook" w:eastAsia="Times New Roman" w:hAnsi="Century Schoolbook" w:cs="Century Schoolbook"/>
          <w:color w:val="000000"/>
          <w:sz w:val="24"/>
          <w:szCs w:val="24"/>
          <w:lang w:eastAsia="cs-CZ"/>
        </w:rPr>
        <w:t xml:space="preserve"> zaslouží si ti naši příznivci, kteří z ochoty předčítali chovancům zábavné a poučné knihy ve večerních hodinách (celkem 10 hodin týdně), nebo diktovali při přepisování knih do tečkového písma (týdně 8 hodin).</w:t>
      </w:r>
    </w:p>
    <w:p w:rsidR="00EC695E" w:rsidRPr="00A20013" w:rsidRDefault="00D3358D" w:rsidP="00A20013">
      <w:pPr>
        <w:spacing w:after="0" w:line="240" w:lineRule="auto"/>
        <w:ind w:firstLine="706"/>
        <w:rPr>
          <w:rFonts w:ascii="Century Schoolbook" w:eastAsia="Times New Roman" w:hAnsi="Century Schoolbook" w:cs="Century Schoolbook"/>
          <w:color w:val="000000"/>
          <w:sz w:val="24"/>
          <w:szCs w:val="24"/>
          <w:lang w:eastAsia="cs-CZ"/>
        </w:rPr>
      </w:pPr>
      <w:r w:rsidRPr="00D3358D">
        <w:rPr>
          <w:rFonts w:ascii="Century Schoolbook" w:eastAsia="Times New Roman" w:hAnsi="Century Schoolbook" w:cs="Century Schoolbook"/>
          <w:color w:val="000000"/>
          <w:sz w:val="24"/>
          <w:szCs w:val="24"/>
          <w:lang w:eastAsia="cs-CZ"/>
        </w:rPr>
        <w:t>Hodiny češtiny navštěvovalo 9 chovanců a 8 chovanek, němčiny 14 chovanců a 12 chovanek, esperanta 30 chovanců a chovanek. —  Studiu hudby na konservatoři se věnoval 1 chovanec.</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V uplynulém roce vzrostla tečková knihovna celkem o 99 svazků not a knih zábavných i poučných, takže čítala na sklonku roku 1930 celkem 3747 svazků.</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Dne 26. května vykonal inspekční návštěvu v živnostenské škole pokračovací vrchní školní rada a inspektor živnostenských škol pokračovacích pan Ing. Čeněk </w:t>
      </w:r>
      <w:proofErr w:type="spellStart"/>
      <w:r w:rsidRPr="00A20013">
        <w:rPr>
          <w:rFonts w:ascii="Century Schoolbook" w:eastAsia="Times New Roman" w:hAnsi="Century Schoolbook" w:cs="Century Schoolbook"/>
          <w:color w:val="000000"/>
          <w:sz w:val="24"/>
          <w:szCs w:val="24"/>
          <w:lang w:eastAsia="cs-CZ"/>
        </w:rPr>
        <w:t>Nevečeřal</w:t>
      </w:r>
      <w:proofErr w:type="spellEnd"/>
      <w:r w:rsidRPr="00A20013">
        <w:rPr>
          <w:rFonts w:ascii="Century Schoolbook" w:eastAsia="Times New Roman" w:hAnsi="Century Schoolbook" w:cs="Century Schoolbook"/>
          <w:color w:val="000000"/>
          <w:sz w:val="24"/>
          <w:szCs w:val="24"/>
          <w:lang w:eastAsia="cs-CZ"/>
        </w:rPr>
        <w:t xml:space="preserve"> a s uspokojením a pochvalou se vyslovil o práci, v tomto směru konané.</w:t>
      </w:r>
    </w:p>
    <w:p w:rsidR="00D3358D" w:rsidRPr="00307731" w:rsidRDefault="00D3358D" w:rsidP="00307731">
      <w:pPr>
        <w:spacing w:after="0" w:line="240" w:lineRule="auto"/>
        <w:rPr>
          <w:rFonts w:ascii="Times New Roman" w:eastAsia="Times New Roman" w:hAnsi="Times New Roman"/>
          <w:sz w:val="24"/>
          <w:szCs w:val="24"/>
        </w:rPr>
      </w:pPr>
    </w:p>
    <w:p w:rsidR="00307731" w:rsidRPr="00663255" w:rsidRDefault="00307731" w:rsidP="00663255">
      <w:pPr>
        <w:spacing w:after="0" w:line="240" w:lineRule="auto"/>
        <w:jc w:val="center"/>
        <w:rPr>
          <w:rFonts w:ascii="Century Schoolbook" w:eastAsia="Times New Roman" w:hAnsi="Century Schoolbook" w:cs="Century Schoolbook"/>
          <w:b/>
          <w:bCs/>
          <w:color w:val="000000"/>
          <w:spacing w:val="30"/>
          <w:sz w:val="32"/>
          <w:szCs w:val="26"/>
          <w:lang w:eastAsia="cs-CZ"/>
        </w:rPr>
      </w:pPr>
      <w:r w:rsidRPr="00663255">
        <w:rPr>
          <w:rFonts w:ascii="Century Schoolbook" w:eastAsia="Times New Roman" w:hAnsi="Century Schoolbook" w:cs="Century Schoolbook"/>
          <w:b/>
          <w:bCs/>
          <w:color w:val="000000"/>
          <w:spacing w:val="30"/>
          <w:sz w:val="32"/>
          <w:szCs w:val="26"/>
          <w:lang w:eastAsia="cs-CZ"/>
        </w:rPr>
        <w:t>Řemeslný výcvik.</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V roce 1930 byly zhotoveny v dílnách ústavu tyto výrobky: v dílně kartáčnické 19.709 rýžových, 3103 fíbrové, 1159 šatových, vlasových a </w:t>
      </w:r>
      <w:proofErr w:type="spellStart"/>
      <w:r w:rsidRPr="00A20013">
        <w:rPr>
          <w:rFonts w:ascii="Century Schoolbook" w:eastAsia="Times New Roman" w:hAnsi="Century Schoolbook" w:cs="Century Schoolbook"/>
          <w:color w:val="000000"/>
          <w:sz w:val="24"/>
          <w:szCs w:val="24"/>
          <w:lang w:eastAsia="cs-CZ"/>
        </w:rPr>
        <w:t>j</w:t>
      </w:r>
      <w:proofErr w:type="spellEnd"/>
      <w:r w:rsidRPr="00A20013">
        <w:rPr>
          <w:rFonts w:ascii="Century Schoolbook" w:eastAsia="Times New Roman" w:hAnsi="Century Schoolbook" w:cs="Century Schoolbook"/>
          <w:color w:val="000000"/>
          <w:sz w:val="24"/>
          <w:szCs w:val="24"/>
          <w:lang w:eastAsia="cs-CZ"/>
        </w:rPr>
        <w:t xml:space="preserve">., 2007 lešticích, žíněných nebo štětinových kartáčů, 3389 žíněných, 612 rýžových a fíbrových smetáků, 4609 </w:t>
      </w:r>
      <w:proofErr w:type="spellStart"/>
      <w:r w:rsidRPr="00A20013">
        <w:rPr>
          <w:rFonts w:ascii="Century Schoolbook" w:eastAsia="Times New Roman" w:hAnsi="Century Schoolbook" w:cs="Century Schoolbook"/>
          <w:color w:val="000000"/>
          <w:sz w:val="24"/>
          <w:szCs w:val="24"/>
          <w:lang w:eastAsia="cs-CZ"/>
        </w:rPr>
        <w:t>silnicových</w:t>
      </w:r>
      <w:proofErr w:type="spellEnd"/>
      <w:r w:rsidRPr="00A20013">
        <w:rPr>
          <w:rFonts w:ascii="Century Schoolbook" w:eastAsia="Times New Roman" w:hAnsi="Century Schoolbook" w:cs="Century Schoolbook"/>
          <w:color w:val="000000"/>
          <w:sz w:val="24"/>
          <w:szCs w:val="24"/>
          <w:lang w:eastAsia="cs-CZ"/>
        </w:rPr>
        <w:t xml:space="preserve"> a jiných košťat, 865 </w:t>
      </w:r>
      <w:proofErr w:type="spellStart"/>
      <w:r w:rsidRPr="00A20013">
        <w:rPr>
          <w:rFonts w:ascii="Century Schoolbook" w:eastAsia="Times New Roman" w:hAnsi="Century Schoolbook" w:cs="Century Schoolbook"/>
          <w:color w:val="000000"/>
          <w:sz w:val="24"/>
          <w:szCs w:val="24"/>
          <w:lang w:eastAsia="cs-CZ"/>
        </w:rPr>
        <w:t>šrůbrů</w:t>
      </w:r>
      <w:proofErr w:type="spellEnd"/>
      <w:r w:rsidRPr="00A20013">
        <w:rPr>
          <w:rFonts w:ascii="Century Schoolbook" w:eastAsia="Times New Roman" w:hAnsi="Century Schoolbook" w:cs="Century Schoolbook"/>
          <w:color w:val="000000"/>
          <w:sz w:val="24"/>
          <w:szCs w:val="24"/>
          <w:lang w:eastAsia="cs-CZ"/>
        </w:rPr>
        <w:t xml:space="preserve">, 763 </w:t>
      </w:r>
      <w:proofErr w:type="spellStart"/>
      <w:r w:rsidRPr="00A20013">
        <w:rPr>
          <w:rFonts w:ascii="Century Schoolbook" w:eastAsia="Times New Roman" w:hAnsi="Century Schoolbook" w:cs="Century Schoolbook"/>
          <w:color w:val="000000"/>
          <w:sz w:val="24"/>
          <w:szCs w:val="24"/>
          <w:lang w:eastAsia="cs-CZ"/>
        </w:rPr>
        <w:t>kloseťové</w:t>
      </w:r>
      <w:proofErr w:type="spellEnd"/>
      <w:r w:rsidRPr="00A20013">
        <w:rPr>
          <w:rFonts w:ascii="Century Schoolbook" w:eastAsia="Times New Roman" w:hAnsi="Century Schoolbook" w:cs="Century Schoolbook"/>
          <w:color w:val="000000"/>
          <w:sz w:val="24"/>
          <w:szCs w:val="24"/>
          <w:lang w:eastAsia="cs-CZ"/>
        </w:rPr>
        <w:t xml:space="preserve"> a 89 různých štětek, celkem 36.305 kusů.</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V dílně košikářské bylo zhotoveno 417 kusů proutěného ná</w:t>
      </w:r>
      <w:r w:rsidRPr="00A20013">
        <w:rPr>
          <w:rFonts w:ascii="Century Schoolbook" w:eastAsia="Times New Roman" w:hAnsi="Century Schoolbook" w:cs="Century Schoolbook"/>
          <w:color w:val="000000"/>
          <w:sz w:val="24"/>
          <w:szCs w:val="24"/>
          <w:lang w:eastAsia="cs-CZ"/>
        </w:rPr>
        <w:softHyphen/>
        <w:t>bytku, 1826 různých výrobků košikářských, 484 kolečka na lyžařské hole a opraveno 714 košů.</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V dílně rohožkářské bylo zhotoveno 16 kokosových běhounů, 1582 kokosové rohože a upleteny 17.924 m copů. Rákosem bylo vy</w:t>
      </w:r>
      <w:r w:rsidRPr="00A20013">
        <w:rPr>
          <w:rFonts w:ascii="Century Schoolbook" w:eastAsia="Times New Roman" w:hAnsi="Century Schoolbook" w:cs="Century Schoolbook"/>
          <w:color w:val="000000"/>
          <w:sz w:val="24"/>
          <w:szCs w:val="24"/>
          <w:lang w:eastAsia="cs-CZ"/>
        </w:rPr>
        <w:softHyphen/>
        <w:t>pleteno 8 kusů nábytku, 525 židlí a 132 rámy k topným tělesům.</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Na pletacích strojích a v hodinách ženských ručních prací bylo zhotoveno 96 párů dámských, 185 párů dětských punčoch, 432 páry ponožek, 9 čepic, 5 sukní, 9 pletených šatů, 8 kabátů, 25 párů lyžařských rukavic, 13 přehozů, 6 svetrů, 34 kola tkanic, 64 kusy krajek a vložek, 300 slaměných vložek do beden na vejce a 25 dřevěných podložek. Byly opraveny 1963 páry punčoch a ponožek.</w:t>
      </w:r>
    </w:p>
    <w:p w:rsidR="00307731"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Koncem roku byl počet chovanců v jednotlivých dílnách tento: v mužské kartáčovně 15, v </w:t>
      </w:r>
      <w:r w:rsidR="00A20013">
        <w:rPr>
          <w:rFonts w:ascii="Century Schoolbook" w:eastAsia="Times New Roman" w:hAnsi="Century Schoolbook" w:cs="Century Schoolbook"/>
          <w:color w:val="000000"/>
          <w:sz w:val="24"/>
          <w:szCs w:val="24"/>
          <w:lang w:eastAsia="cs-CZ"/>
        </w:rPr>
        <w:t xml:space="preserve">ženské kartáčovně 27, v </w:t>
      </w:r>
      <w:proofErr w:type="spellStart"/>
      <w:r w:rsidR="00A20013">
        <w:rPr>
          <w:rFonts w:ascii="Century Schoolbook" w:eastAsia="Times New Roman" w:hAnsi="Century Schoolbook" w:cs="Century Schoolbook"/>
          <w:color w:val="000000"/>
          <w:sz w:val="24"/>
          <w:szCs w:val="24"/>
          <w:lang w:eastAsia="cs-CZ"/>
        </w:rPr>
        <w:t>rohožkárn</w:t>
      </w:r>
      <w:r w:rsidRPr="00A20013">
        <w:rPr>
          <w:rFonts w:ascii="Century Schoolbook" w:eastAsia="Times New Roman" w:hAnsi="Century Schoolbook" w:cs="Century Schoolbook"/>
          <w:color w:val="000000"/>
          <w:sz w:val="24"/>
          <w:szCs w:val="24"/>
          <w:lang w:eastAsia="cs-CZ"/>
        </w:rPr>
        <w:t>ě</w:t>
      </w:r>
      <w:proofErr w:type="spellEnd"/>
      <w:r w:rsidRPr="00A20013">
        <w:rPr>
          <w:rFonts w:ascii="Century Schoolbook" w:eastAsia="Times New Roman" w:hAnsi="Century Schoolbook" w:cs="Century Schoolbook"/>
          <w:color w:val="000000"/>
          <w:sz w:val="24"/>
          <w:szCs w:val="24"/>
          <w:lang w:eastAsia="cs-CZ"/>
        </w:rPr>
        <w:t xml:space="preserve"> 19, v košíkárně 15, v dílně pro ruční práce 7 a ve strojní pletárně 9. V hodinách pánských návštěv v zimní plovárně ústavu věnoval se masáži 1 chovanec, v hodinách dámských návštěv 5 chovanek. </w:t>
      </w:r>
      <w:proofErr w:type="spellStart"/>
      <w:r w:rsidRPr="00A20013">
        <w:rPr>
          <w:rFonts w:ascii="Century Schoolbook" w:eastAsia="Times New Roman" w:hAnsi="Century Schoolbook" w:cs="Century Schoolbook"/>
          <w:color w:val="000000"/>
          <w:sz w:val="24"/>
          <w:szCs w:val="24"/>
          <w:lang w:eastAsia="cs-CZ"/>
        </w:rPr>
        <w:t>Vy</w:t>
      </w:r>
      <w:r w:rsidRPr="00A20013">
        <w:rPr>
          <w:rFonts w:ascii="Century Schoolbook" w:eastAsia="Times New Roman" w:hAnsi="Century Schoolbook" w:cs="Century Schoolbook"/>
          <w:color w:val="000000"/>
          <w:sz w:val="24"/>
          <w:szCs w:val="24"/>
          <w:lang w:eastAsia="cs-CZ"/>
        </w:rPr>
        <w:softHyphen/>
        <w:t>plétati</w:t>
      </w:r>
      <w:proofErr w:type="spellEnd"/>
      <w:r w:rsidRPr="00A20013">
        <w:rPr>
          <w:rFonts w:ascii="Century Schoolbook" w:eastAsia="Times New Roman" w:hAnsi="Century Schoolbook" w:cs="Century Schoolbook"/>
          <w:color w:val="000000"/>
          <w:sz w:val="24"/>
          <w:szCs w:val="24"/>
          <w:lang w:eastAsia="cs-CZ"/>
        </w:rPr>
        <w:t xml:space="preserve"> rákosem židle a jiný nábytek učili se 3 chovanci a 15 </w:t>
      </w:r>
      <w:r w:rsidRPr="00A20013">
        <w:rPr>
          <w:rFonts w:ascii="Century Schoolbook" w:eastAsia="Times New Roman" w:hAnsi="Century Schoolbook" w:cs="Century Schoolbook"/>
          <w:color w:val="000000"/>
          <w:sz w:val="24"/>
          <w:szCs w:val="24"/>
          <w:lang w:eastAsia="cs-CZ"/>
        </w:rPr>
        <w:lastRenderedPageBreak/>
        <w:t>chovanek. Pletením copů k výrobě rohoží zaměstnáni byli 4 chovanci a 15 cho</w:t>
      </w:r>
      <w:r w:rsidRPr="00A20013">
        <w:rPr>
          <w:rFonts w:ascii="Century Schoolbook" w:eastAsia="Times New Roman" w:hAnsi="Century Schoolbook" w:cs="Century Schoolbook"/>
          <w:color w:val="000000"/>
          <w:sz w:val="24"/>
          <w:szCs w:val="24"/>
          <w:lang w:eastAsia="cs-CZ"/>
        </w:rPr>
        <w:softHyphen/>
        <w:t>vanek.</w:t>
      </w:r>
    </w:p>
    <w:p w:rsidR="00A20013" w:rsidRPr="00A20013" w:rsidRDefault="00A20013" w:rsidP="00A20013">
      <w:pPr>
        <w:spacing w:after="0" w:line="240" w:lineRule="auto"/>
        <w:ind w:firstLine="706"/>
        <w:rPr>
          <w:rFonts w:ascii="Century Schoolbook" w:eastAsia="Times New Roman" w:hAnsi="Century Schoolbook" w:cs="Century Schoolbook"/>
          <w:color w:val="000000"/>
          <w:sz w:val="24"/>
          <w:szCs w:val="24"/>
          <w:lang w:eastAsia="cs-CZ"/>
        </w:rPr>
      </w:pPr>
    </w:p>
    <w:p w:rsidR="00307731" w:rsidRPr="00A20013" w:rsidRDefault="00307731" w:rsidP="00A20013">
      <w:pPr>
        <w:spacing w:after="0" w:line="240" w:lineRule="auto"/>
        <w:jc w:val="center"/>
        <w:rPr>
          <w:rFonts w:ascii="Century Schoolbook" w:eastAsia="Times New Roman" w:hAnsi="Century Schoolbook" w:cs="Century Schoolbook"/>
          <w:b/>
          <w:bCs/>
          <w:color w:val="000000"/>
          <w:spacing w:val="30"/>
          <w:sz w:val="32"/>
          <w:szCs w:val="26"/>
          <w:lang w:eastAsia="cs-CZ"/>
        </w:rPr>
      </w:pPr>
      <w:bookmarkStart w:id="18" w:name="bookmark1"/>
      <w:r w:rsidRPr="00A20013">
        <w:rPr>
          <w:rFonts w:ascii="Century Schoolbook" w:eastAsia="Times New Roman" w:hAnsi="Century Schoolbook" w:cs="Century Schoolbook"/>
          <w:b/>
          <w:bCs/>
          <w:color w:val="000000"/>
          <w:spacing w:val="30"/>
          <w:sz w:val="32"/>
          <w:szCs w:val="26"/>
          <w:lang w:eastAsia="cs-CZ"/>
        </w:rPr>
        <w:t>Zdravotní péče.</w:t>
      </w:r>
      <w:bookmarkEnd w:id="18"/>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O zdravotní stav chovanců pečoval domácí lékař, zdravotní rada p. MUDr. Josef Kulhánek, městský okresní lékař v Praze, tím, že na</w:t>
      </w:r>
      <w:r w:rsidRPr="00A20013">
        <w:rPr>
          <w:rFonts w:ascii="Century Schoolbook" w:eastAsia="Times New Roman" w:hAnsi="Century Schoolbook" w:cs="Century Schoolbook"/>
          <w:color w:val="000000"/>
          <w:sz w:val="24"/>
          <w:szCs w:val="24"/>
          <w:lang w:eastAsia="cs-CZ"/>
        </w:rPr>
        <w:softHyphen/>
        <w:t>řídil některá opatření zdravotní, zlepšení stravy některým chovancům a pod. Ustavní lékař dochází pravidelně do ústavu, když některý cho</w:t>
      </w:r>
      <w:r w:rsidRPr="00A20013">
        <w:rPr>
          <w:rFonts w:ascii="Century Schoolbook" w:eastAsia="Times New Roman" w:hAnsi="Century Schoolbook" w:cs="Century Schoolbook"/>
          <w:color w:val="000000"/>
          <w:sz w:val="24"/>
          <w:szCs w:val="24"/>
          <w:lang w:eastAsia="cs-CZ"/>
        </w:rPr>
        <w:softHyphen/>
        <w:t xml:space="preserve">vanec ochuraví a vyšetřuje podrobně všecky chovance, když se vrátí z hlavních prázdnin. Léčení očních chorob chovanců věnovala se </w:t>
      </w:r>
      <w:proofErr w:type="spellStart"/>
      <w:r w:rsidRPr="00A20013">
        <w:rPr>
          <w:rFonts w:ascii="Century Schoolbook" w:eastAsia="Times New Roman" w:hAnsi="Century Schoolbook" w:cs="Century Schoolbook"/>
          <w:color w:val="000000"/>
          <w:sz w:val="24"/>
          <w:szCs w:val="24"/>
          <w:lang w:eastAsia="cs-CZ"/>
        </w:rPr>
        <w:t>sl</w:t>
      </w:r>
      <w:proofErr w:type="spellEnd"/>
      <w:r w:rsidRPr="00A20013">
        <w:rPr>
          <w:rFonts w:ascii="Century Schoolbook" w:eastAsia="Times New Roman" w:hAnsi="Century Schoolbook" w:cs="Century Schoolbook"/>
          <w:color w:val="000000"/>
          <w:sz w:val="24"/>
          <w:szCs w:val="24"/>
          <w:lang w:eastAsia="cs-CZ"/>
        </w:rPr>
        <w:t xml:space="preserve">. MUDr. Františka Knapová, asistent české oční kliniky v Praze; chrup chovanců léčili pí. MUDr. Zdenka Netušilová a p. Bela </w:t>
      </w:r>
      <w:proofErr w:type="spellStart"/>
      <w:r w:rsidRPr="00A20013">
        <w:rPr>
          <w:rFonts w:ascii="Century Schoolbook" w:eastAsia="Times New Roman" w:hAnsi="Century Schoolbook" w:cs="Century Schoolbook"/>
          <w:color w:val="000000"/>
          <w:sz w:val="24"/>
          <w:szCs w:val="24"/>
          <w:lang w:eastAsia="cs-CZ"/>
        </w:rPr>
        <w:t>Breuer</w:t>
      </w:r>
      <w:proofErr w:type="spellEnd"/>
      <w:r w:rsidRPr="00A20013">
        <w:rPr>
          <w:rFonts w:ascii="Century Schoolbook" w:eastAsia="Times New Roman" w:hAnsi="Century Schoolbook" w:cs="Century Schoolbook"/>
          <w:color w:val="000000"/>
          <w:sz w:val="24"/>
          <w:szCs w:val="24"/>
          <w:lang w:eastAsia="cs-CZ"/>
        </w:rPr>
        <w:t>, ma</w:t>
      </w:r>
      <w:r w:rsidRPr="00A20013">
        <w:rPr>
          <w:rFonts w:ascii="Century Schoolbook" w:eastAsia="Times New Roman" w:hAnsi="Century Schoolbook" w:cs="Century Schoolbook"/>
          <w:color w:val="000000"/>
          <w:sz w:val="24"/>
          <w:szCs w:val="24"/>
          <w:lang w:eastAsia="cs-CZ"/>
        </w:rPr>
        <w:softHyphen/>
        <w:t>jitel zubního atelieru v Praze, vedle obou zubních klinik při všeobecné nemocnici v Praze.</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V uplynulém roce byli ošetřováni někteří chovanci v Léčebném ústavě pražské všeobecné nemocnice v </w:t>
      </w:r>
      <w:proofErr w:type="spellStart"/>
      <w:r w:rsidRPr="00A20013">
        <w:rPr>
          <w:rFonts w:ascii="Century Schoolbook" w:eastAsia="Times New Roman" w:hAnsi="Century Schoolbook" w:cs="Century Schoolbook"/>
          <w:color w:val="000000"/>
          <w:sz w:val="24"/>
          <w:szCs w:val="24"/>
          <w:lang w:eastAsia="cs-CZ"/>
        </w:rPr>
        <w:t>Tuchoměřlcích</w:t>
      </w:r>
      <w:proofErr w:type="spellEnd"/>
      <w:r w:rsidRPr="00A20013">
        <w:rPr>
          <w:rFonts w:ascii="Century Schoolbook" w:eastAsia="Times New Roman" w:hAnsi="Century Schoolbook" w:cs="Century Schoolbook"/>
          <w:color w:val="000000"/>
          <w:sz w:val="24"/>
          <w:szCs w:val="24"/>
          <w:lang w:eastAsia="cs-CZ"/>
        </w:rPr>
        <w:t xml:space="preserve">, v Léčebně pro plicně choré ve Strakonicích, ve Státní všeobecné veřejné nemocnici na Vinohradech, v Ústavu plastické chirurgie v </w:t>
      </w:r>
      <w:proofErr w:type="spellStart"/>
      <w:r w:rsidRPr="00A20013">
        <w:rPr>
          <w:rFonts w:ascii="Century Schoolbook" w:eastAsia="Times New Roman" w:hAnsi="Century Schoolbook" w:cs="Century Schoolbook"/>
          <w:color w:val="000000"/>
          <w:sz w:val="24"/>
          <w:szCs w:val="24"/>
          <w:lang w:eastAsia="cs-CZ"/>
        </w:rPr>
        <w:t>Praze</w:t>
      </w:r>
      <w:proofErr w:type="spellEnd"/>
      <w:r w:rsidRPr="00A20013">
        <w:rPr>
          <w:rFonts w:ascii="Century Schoolbook" w:eastAsia="Times New Roman" w:hAnsi="Century Schoolbook" w:cs="Century Schoolbook"/>
          <w:color w:val="000000"/>
          <w:sz w:val="24"/>
          <w:szCs w:val="24"/>
          <w:lang w:eastAsia="cs-CZ"/>
        </w:rPr>
        <w:t>-VI. a v Nemoc</w:t>
      </w:r>
      <w:r w:rsidRPr="00A20013">
        <w:rPr>
          <w:rFonts w:ascii="Century Schoolbook" w:eastAsia="Times New Roman" w:hAnsi="Century Schoolbook" w:cs="Century Schoolbook"/>
          <w:color w:val="000000"/>
          <w:sz w:val="24"/>
          <w:szCs w:val="24"/>
          <w:lang w:eastAsia="cs-CZ"/>
        </w:rPr>
        <w:softHyphen/>
        <w:t xml:space="preserve">nici Milosrdných Sester v </w:t>
      </w:r>
      <w:proofErr w:type="spellStart"/>
      <w:r w:rsidRPr="00A20013">
        <w:rPr>
          <w:rFonts w:ascii="Century Schoolbook" w:eastAsia="Times New Roman" w:hAnsi="Century Schoolbook" w:cs="Century Schoolbook"/>
          <w:color w:val="000000"/>
          <w:sz w:val="24"/>
          <w:szCs w:val="24"/>
          <w:lang w:eastAsia="cs-CZ"/>
        </w:rPr>
        <w:t>Praze</w:t>
      </w:r>
      <w:proofErr w:type="spellEnd"/>
      <w:r w:rsidRPr="00A20013">
        <w:rPr>
          <w:rFonts w:ascii="Century Schoolbook" w:eastAsia="Times New Roman" w:hAnsi="Century Schoolbook" w:cs="Century Schoolbook"/>
          <w:color w:val="000000"/>
          <w:sz w:val="24"/>
          <w:szCs w:val="24"/>
          <w:lang w:eastAsia="cs-CZ"/>
        </w:rPr>
        <w:t xml:space="preserve">-III. V jednotlivých případech vyšetřeni byli chovanci mateřské školy v Pedologickém ústavě v </w:t>
      </w:r>
      <w:proofErr w:type="spellStart"/>
      <w:r w:rsidRPr="00A20013">
        <w:rPr>
          <w:rFonts w:ascii="Century Schoolbook" w:eastAsia="Times New Roman" w:hAnsi="Century Schoolbook" w:cs="Century Schoolbook"/>
          <w:color w:val="000000"/>
          <w:sz w:val="24"/>
          <w:szCs w:val="24"/>
          <w:lang w:eastAsia="cs-CZ"/>
        </w:rPr>
        <w:t>Praze</w:t>
      </w:r>
      <w:proofErr w:type="spellEnd"/>
      <w:r w:rsidRPr="00A20013">
        <w:rPr>
          <w:rFonts w:ascii="Century Schoolbook" w:eastAsia="Times New Roman" w:hAnsi="Century Schoolbook" w:cs="Century Schoolbook"/>
          <w:color w:val="000000"/>
          <w:sz w:val="24"/>
          <w:szCs w:val="24"/>
          <w:lang w:eastAsia="cs-CZ"/>
        </w:rPr>
        <w:t>-II. a léčeni v České dětské nemocnici. — Za lékařskou pomoc, kterou byl zdravotní stav chovanců zlepšen, vyslovujeme své srdečné poděkování.</w:t>
      </w:r>
    </w:p>
    <w:p w:rsidR="00307731"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Zvláštní ceny a významu pro chovance je též možnost, </w:t>
      </w:r>
      <w:proofErr w:type="spellStart"/>
      <w:r w:rsidRPr="00A20013">
        <w:rPr>
          <w:rFonts w:ascii="Century Schoolbook" w:eastAsia="Times New Roman" w:hAnsi="Century Schoolbook" w:cs="Century Schoolbook"/>
          <w:color w:val="000000"/>
          <w:sz w:val="24"/>
          <w:szCs w:val="24"/>
          <w:lang w:eastAsia="cs-CZ"/>
        </w:rPr>
        <w:t>navště</w:t>
      </w:r>
      <w:r w:rsidRPr="00A20013">
        <w:rPr>
          <w:rFonts w:ascii="Century Schoolbook" w:eastAsia="Times New Roman" w:hAnsi="Century Schoolbook" w:cs="Century Schoolbook"/>
          <w:color w:val="000000"/>
          <w:sz w:val="24"/>
          <w:szCs w:val="24"/>
          <w:lang w:eastAsia="cs-CZ"/>
        </w:rPr>
        <w:softHyphen/>
        <w:t>vovati</w:t>
      </w:r>
      <w:proofErr w:type="spellEnd"/>
      <w:r w:rsidRPr="00A20013">
        <w:rPr>
          <w:rFonts w:ascii="Century Schoolbook" w:eastAsia="Times New Roman" w:hAnsi="Century Schoolbook" w:cs="Century Schoolbook"/>
          <w:color w:val="000000"/>
          <w:sz w:val="24"/>
          <w:szCs w:val="24"/>
          <w:lang w:eastAsia="cs-CZ"/>
        </w:rPr>
        <w:t xml:space="preserve"> hodiny tělesné výchovy v tělocvičně jednoty „Sokol" v </w:t>
      </w:r>
      <w:proofErr w:type="spellStart"/>
      <w:r w:rsidRPr="00A20013">
        <w:rPr>
          <w:rFonts w:ascii="Century Schoolbook" w:eastAsia="Times New Roman" w:hAnsi="Century Schoolbook" w:cs="Century Schoolbook"/>
          <w:color w:val="000000"/>
          <w:sz w:val="24"/>
          <w:szCs w:val="24"/>
          <w:lang w:eastAsia="cs-CZ"/>
        </w:rPr>
        <w:t>Praze</w:t>
      </w:r>
      <w:proofErr w:type="spellEnd"/>
      <w:r w:rsidRPr="00A20013">
        <w:rPr>
          <w:rFonts w:ascii="Century Schoolbook" w:eastAsia="Times New Roman" w:hAnsi="Century Schoolbook" w:cs="Century Schoolbook"/>
          <w:color w:val="000000"/>
          <w:sz w:val="24"/>
          <w:szCs w:val="24"/>
          <w:lang w:eastAsia="cs-CZ"/>
        </w:rPr>
        <w:t xml:space="preserve">-III. Děkujeme za ochotu, s jakou tělocvičná jednota „Sokol" v </w:t>
      </w:r>
      <w:proofErr w:type="spellStart"/>
      <w:r w:rsidRPr="00A20013">
        <w:rPr>
          <w:rFonts w:ascii="Century Schoolbook" w:eastAsia="Times New Roman" w:hAnsi="Century Schoolbook" w:cs="Century Schoolbook"/>
          <w:color w:val="000000"/>
          <w:sz w:val="24"/>
          <w:szCs w:val="24"/>
          <w:lang w:eastAsia="cs-CZ"/>
        </w:rPr>
        <w:t>Praze</w:t>
      </w:r>
      <w:proofErr w:type="spellEnd"/>
      <w:r w:rsidRPr="00A20013">
        <w:rPr>
          <w:rFonts w:ascii="Century Schoolbook" w:eastAsia="Times New Roman" w:hAnsi="Century Schoolbook" w:cs="Century Schoolbook"/>
          <w:color w:val="000000"/>
          <w:sz w:val="24"/>
          <w:szCs w:val="24"/>
          <w:lang w:eastAsia="cs-CZ"/>
        </w:rPr>
        <w:t>-III vychází ústavu vstříc a se kterou se věnují cvičitelé našich chovanců svému dobrovolnému úkolu.</w:t>
      </w:r>
    </w:p>
    <w:p w:rsidR="00A20013" w:rsidRPr="00A20013" w:rsidRDefault="00A20013" w:rsidP="00A20013">
      <w:pPr>
        <w:spacing w:after="0" w:line="240" w:lineRule="auto"/>
        <w:ind w:firstLine="706"/>
        <w:rPr>
          <w:rFonts w:ascii="Century Schoolbook" w:eastAsia="Times New Roman" w:hAnsi="Century Schoolbook" w:cs="Century Schoolbook"/>
          <w:color w:val="000000"/>
          <w:sz w:val="24"/>
          <w:szCs w:val="24"/>
          <w:lang w:eastAsia="cs-CZ"/>
        </w:rPr>
      </w:pPr>
    </w:p>
    <w:p w:rsidR="00307731" w:rsidRPr="00A20013" w:rsidRDefault="00307731" w:rsidP="00A20013">
      <w:pPr>
        <w:spacing w:after="0" w:line="240" w:lineRule="auto"/>
        <w:jc w:val="center"/>
        <w:rPr>
          <w:rFonts w:ascii="Century Schoolbook" w:eastAsia="Times New Roman" w:hAnsi="Century Schoolbook" w:cs="Century Schoolbook"/>
          <w:b/>
          <w:bCs/>
          <w:color w:val="000000"/>
          <w:spacing w:val="30"/>
          <w:sz w:val="32"/>
          <w:szCs w:val="26"/>
          <w:lang w:eastAsia="cs-CZ"/>
        </w:rPr>
      </w:pPr>
      <w:r w:rsidRPr="00A20013">
        <w:rPr>
          <w:rFonts w:ascii="Century Schoolbook" w:eastAsia="Times New Roman" w:hAnsi="Century Schoolbook" w:cs="Century Schoolbook"/>
          <w:b/>
          <w:bCs/>
          <w:color w:val="000000"/>
          <w:spacing w:val="30"/>
          <w:sz w:val="32"/>
          <w:szCs w:val="26"/>
          <w:lang w:eastAsia="cs-CZ"/>
        </w:rPr>
        <w:t>Péče o bývalé chovance.</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Vzácnou příležitost </w:t>
      </w:r>
      <w:proofErr w:type="spellStart"/>
      <w:r w:rsidRPr="00A20013">
        <w:rPr>
          <w:rFonts w:ascii="Century Schoolbook" w:eastAsia="Times New Roman" w:hAnsi="Century Schoolbook" w:cs="Century Schoolbook"/>
          <w:color w:val="000000"/>
          <w:sz w:val="24"/>
          <w:szCs w:val="24"/>
          <w:lang w:eastAsia="cs-CZ"/>
        </w:rPr>
        <w:t>vyučiti</w:t>
      </w:r>
      <w:proofErr w:type="spellEnd"/>
      <w:r w:rsidRPr="00A20013">
        <w:rPr>
          <w:rFonts w:ascii="Century Schoolbook" w:eastAsia="Times New Roman" w:hAnsi="Century Schoolbook" w:cs="Century Schoolbook"/>
          <w:color w:val="000000"/>
          <w:sz w:val="24"/>
          <w:szCs w:val="24"/>
          <w:lang w:eastAsia="cs-CZ"/>
        </w:rPr>
        <w:t xml:space="preserve"> způsobilé chovance a chovanky masáži, poskytuje ústavu po celou řadu let p. MUDr. Rudolf </w:t>
      </w:r>
      <w:proofErr w:type="spellStart"/>
      <w:r w:rsidRPr="00A20013">
        <w:rPr>
          <w:rFonts w:ascii="Century Schoolbook" w:eastAsia="Times New Roman" w:hAnsi="Century Schoolbook" w:cs="Century Schoolbook"/>
          <w:color w:val="000000"/>
          <w:sz w:val="24"/>
          <w:szCs w:val="24"/>
          <w:lang w:eastAsia="cs-CZ"/>
        </w:rPr>
        <w:t>Kuh</w:t>
      </w:r>
      <w:proofErr w:type="spellEnd"/>
      <w:r w:rsidRPr="00A20013">
        <w:rPr>
          <w:rFonts w:ascii="Century Schoolbook" w:eastAsia="Times New Roman" w:hAnsi="Century Schoolbook" w:cs="Century Schoolbook"/>
          <w:color w:val="000000"/>
          <w:sz w:val="24"/>
          <w:szCs w:val="24"/>
          <w:lang w:eastAsia="cs-CZ"/>
        </w:rPr>
        <w:t xml:space="preserve">, majitel </w:t>
      </w:r>
      <w:proofErr w:type="spellStart"/>
      <w:r w:rsidRPr="00A20013">
        <w:rPr>
          <w:rFonts w:ascii="Century Schoolbook" w:eastAsia="Times New Roman" w:hAnsi="Century Schoolbook" w:cs="Century Schoolbook"/>
          <w:color w:val="000000"/>
          <w:sz w:val="24"/>
          <w:szCs w:val="24"/>
          <w:lang w:eastAsia="cs-CZ"/>
        </w:rPr>
        <w:t>orthopedického</w:t>
      </w:r>
      <w:proofErr w:type="spellEnd"/>
      <w:r w:rsidRPr="00A20013">
        <w:rPr>
          <w:rFonts w:ascii="Century Schoolbook" w:eastAsia="Times New Roman" w:hAnsi="Century Schoolbook" w:cs="Century Schoolbook"/>
          <w:color w:val="000000"/>
          <w:sz w:val="24"/>
          <w:szCs w:val="24"/>
          <w:lang w:eastAsia="cs-CZ"/>
        </w:rPr>
        <w:t xml:space="preserve"> ústavu v Praze, jenž se nezištně ujal tohoto úkolu. Vyučení jeho žáci, jimž vydává vysvědčení o způsobilosti, měli pak příležitost </w:t>
      </w:r>
      <w:proofErr w:type="spellStart"/>
      <w:r w:rsidRPr="00A20013">
        <w:rPr>
          <w:rFonts w:ascii="Century Schoolbook" w:eastAsia="Times New Roman" w:hAnsi="Century Schoolbook" w:cs="Century Schoolbook"/>
          <w:color w:val="000000"/>
          <w:sz w:val="24"/>
          <w:szCs w:val="24"/>
          <w:lang w:eastAsia="cs-CZ"/>
        </w:rPr>
        <w:t>nabýti</w:t>
      </w:r>
      <w:proofErr w:type="spellEnd"/>
      <w:r w:rsidRPr="00A20013">
        <w:rPr>
          <w:rFonts w:ascii="Century Schoolbook" w:eastAsia="Times New Roman" w:hAnsi="Century Schoolbook" w:cs="Century Schoolbook"/>
          <w:color w:val="000000"/>
          <w:sz w:val="24"/>
          <w:szCs w:val="24"/>
          <w:lang w:eastAsia="cs-CZ"/>
        </w:rPr>
        <w:t xml:space="preserve"> ještě před vystoupením z ústavu i praktických zku</w:t>
      </w:r>
      <w:r w:rsidRPr="00A20013">
        <w:rPr>
          <w:rFonts w:ascii="Century Schoolbook" w:eastAsia="Times New Roman" w:hAnsi="Century Schoolbook" w:cs="Century Schoolbook"/>
          <w:color w:val="000000"/>
          <w:sz w:val="24"/>
          <w:szCs w:val="24"/>
          <w:lang w:eastAsia="cs-CZ"/>
        </w:rPr>
        <w:softHyphen/>
        <w:t xml:space="preserve">šeností v zimní plovárně ústavu. Oceňujeme činnost p. </w:t>
      </w:r>
      <w:proofErr w:type="spellStart"/>
      <w:r w:rsidRPr="00A20013">
        <w:rPr>
          <w:rFonts w:ascii="Century Schoolbook" w:eastAsia="Times New Roman" w:hAnsi="Century Schoolbook" w:cs="Century Schoolbook"/>
          <w:color w:val="000000"/>
          <w:sz w:val="24"/>
          <w:szCs w:val="24"/>
          <w:lang w:eastAsia="cs-CZ"/>
        </w:rPr>
        <w:t>MUDra</w:t>
      </w:r>
      <w:proofErr w:type="spellEnd"/>
      <w:r w:rsidRPr="00A20013">
        <w:rPr>
          <w:rFonts w:ascii="Century Schoolbook" w:eastAsia="Times New Roman" w:hAnsi="Century Schoolbook" w:cs="Century Schoolbook"/>
          <w:color w:val="000000"/>
          <w:sz w:val="24"/>
          <w:szCs w:val="24"/>
          <w:lang w:eastAsia="cs-CZ"/>
        </w:rPr>
        <w:t xml:space="preserve"> </w:t>
      </w:r>
      <w:proofErr w:type="spellStart"/>
      <w:r w:rsidRPr="00A20013">
        <w:rPr>
          <w:rFonts w:ascii="Century Schoolbook" w:eastAsia="Times New Roman" w:hAnsi="Century Schoolbook" w:cs="Century Schoolbook"/>
          <w:color w:val="000000"/>
          <w:sz w:val="24"/>
          <w:szCs w:val="24"/>
          <w:lang w:eastAsia="cs-CZ"/>
        </w:rPr>
        <w:t>Kuha</w:t>
      </w:r>
      <w:proofErr w:type="spellEnd"/>
      <w:r w:rsidRPr="00A20013">
        <w:rPr>
          <w:rFonts w:ascii="Century Schoolbook" w:eastAsia="Times New Roman" w:hAnsi="Century Schoolbook" w:cs="Century Schoolbook"/>
          <w:color w:val="000000"/>
          <w:sz w:val="24"/>
          <w:szCs w:val="24"/>
          <w:lang w:eastAsia="cs-CZ"/>
        </w:rPr>
        <w:t xml:space="preserve"> s vděčností, neboť s jeho pomocí nalezla řada chovanek existenci v tomto zaměstnání.</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Z vyučených masérek uplatnily se některé dobře. Některé z nich zaměstnávají se celoročně výhradně masérstvím a provozují je jako existenci, která je s to je slušně </w:t>
      </w:r>
      <w:proofErr w:type="spellStart"/>
      <w:r w:rsidRPr="00A20013">
        <w:rPr>
          <w:rFonts w:ascii="Century Schoolbook" w:eastAsia="Times New Roman" w:hAnsi="Century Schoolbook" w:cs="Century Schoolbook"/>
          <w:color w:val="000000"/>
          <w:sz w:val="24"/>
          <w:szCs w:val="24"/>
          <w:lang w:eastAsia="cs-CZ"/>
        </w:rPr>
        <w:t>živiti</w:t>
      </w:r>
      <w:proofErr w:type="spellEnd"/>
      <w:r w:rsidRPr="00A20013">
        <w:rPr>
          <w:rFonts w:ascii="Century Schoolbook" w:eastAsia="Times New Roman" w:hAnsi="Century Schoolbook" w:cs="Century Schoolbook"/>
          <w:color w:val="000000"/>
          <w:sz w:val="24"/>
          <w:szCs w:val="24"/>
          <w:lang w:eastAsia="cs-CZ"/>
        </w:rPr>
        <w:t>. Jiné — zvláště ve velkých lá</w:t>
      </w:r>
      <w:r w:rsidRPr="00A20013">
        <w:rPr>
          <w:rFonts w:ascii="Century Schoolbook" w:eastAsia="Times New Roman" w:hAnsi="Century Schoolbook" w:cs="Century Schoolbook"/>
          <w:color w:val="000000"/>
          <w:sz w:val="24"/>
          <w:szCs w:val="24"/>
          <w:lang w:eastAsia="cs-CZ"/>
        </w:rPr>
        <w:softHyphen/>
        <w:t>zeňských místech — provozují masérství pouze v čase sezóny a po ní zaměstnávají se buď vyplétáním židlí nebo pletením různého zboží na ple</w:t>
      </w:r>
      <w:r w:rsidRPr="00A20013">
        <w:rPr>
          <w:rFonts w:ascii="Century Schoolbook" w:eastAsia="Times New Roman" w:hAnsi="Century Schoolbook" w:cs="Century Schoolbook"/>
          <w:color w:val="000000"/>
          <w:sz w:val="24"/>
          <w:szCs w:val="24"/>
          <w:lang w:eastAsia="cs-CZ"/>
        </w:rPr>
        <w:softHyphen/>
        <w:t>tacích strojích, kterémužto zaměstnání se rovněž v našem ústavu vyučily.</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Aby se nedožily nevidomé dívky, které se chtějí </w:t>
      </w:r>
      <w:proofErr w:type="spellStart"/>
      <w:r w:rsidRPr="00A20013">
        <w:rPr>
          <w:rFonts w:ascii="Century Schoolbook" w:eastAsia="Times New Roman" w:hAnsi="Century Schoolbook" w:cs="Century Schoolbook"/>
          <w:color w:val="000000"/>
          <w:sz w:val="24"/>
          <w:szCs w:val="24"/>
          <w:lang w:eastAsia="cs-CZ"/>
        </w:rPr>
        <w:t>vyučiti</w:t>
      </w:r>
      <w:proofErr w:type="spellEnd"/>
      <w:r w:rsidRPr="00A20013">
        <w:rPr>
          <w:rFonts w:ascii="Century Schoolbook" w:eastAsia="Times New Roman" w:hAnsi="Century Schoolbook" w:cs="Century Schoolbook"/>
          <w:color w:val="000000"/>
          <w:sz w:val="24"/>
          <w:szCs w:val="24"/>
          <w:lang w:eastAsia="cs-CZ"/>
        </w:rPr>
        <w:t xml:space="preserve"> masáži, trpkého zklamání při hledání zaměstnání, žádáme, aby si předem zajistily alespoň příslib některé léčebné korporace nebo majitele lázni, že po vyučení a </w:t>
      </w:r>
      <w:proofErr w:type="spellStart"/>
      <w:r w:rsidRPr="00A20013">
        <w:rPr>
          <w:rFonts w:ascii="Century Schoolbook" w:eastAsia="Times New Roman" w:hAnsi="Century Schoolbook" w:cs="Century Schoolbook"/>
          <w:color w:val="000000"/>
          <w:sz w:val="24"/>
          <w:szCs w:val="24"/>
          <w:lang w:eastAsia="cs-CZ"/>
        </w:rPr>
        <w:t>praksi</w:t>
      </w:r>
      <w:proofErr w:type="spellEnd"/>
      <w:r w:rsidRPr="00A20013">
        <w:rPr>
          <w:rFonts w:ascii="Century Schoolbook" w:eastAsia="Times New Roman" w:hAnsi="Century Schoolbook" w:cs="Century Schoolbook"/>
          <w:color w:val="000000"/>
          <w:sz w:val="24"/>
          <w:szCs w:val="24"/>
          <w:lang w:eastAsia="cs-CZ"/>
        </w:rPr>
        <w:t xml:space="preserve"> jim bude toto zaměstnání umožněno.</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Stalo se však také, že dívka, jíž bylo slíbeno místo masérky v městských lázních v jejím domově, byla po vyučení a hlášení se o místo odmítnuta s poukazem na to, že by mohla </w:t>
      </w:r>
      <w:proofErr w:type="spellStart"/>
      <w:r w:rsidRPr="00A20013">
        <w:rPr>
          <w:rFonts w:ascii="Century Schoolbook" w:eastAsia="Times New Roman" w:hAnsi="Century Schoolbook" w:cs="Century Schoolbook"/>
          <w:color w:val="000000"/>
          <w:sz w:val="24"/>
          <w:szCs w:val="24"/>
          <w:lang w:eastAsia="cs-CZ"/>
        </w:rPr>
        <w:t>býti</w:t>
      </w:r>
      <w:proofErr w:type="spellEnd"/>
      <w:r w:rsidRPr="00A20013">
        <w:rPr>
          <w:rFonts w:ascii="Century Schoolbook" w:eastAsia="Times New Roman" w:hAnsi="Century Schoolbook" w:cs="Century Schoolbook"/>
          <w:color w:val="000000"/>
          <w:sz w:val="24"/>
          <w:szCs w:val="24"/>
          <w:lang w:eastAsia="cs-CZ"/>
        </w:rPr>
        <w:t xml:space="preserve"> přijata pouze jako lázeňská, která by byla schopna </w:t>
      </w:r>
      <w:proofErr w:type="spellStart"/>
      <w:r w:rsidRPr="00A20013">
        <w:rPr>
          <w:rFonts w:ascii="Century Schoolbook" w:eastAsia="Times New Roman" w:hAnsi="Century Schoolbook" w:cs="Century Schoolbook"/>
          <w:color w:val="000000"/>
          <w:sz w:val="24"/>
          <w:szCs w:val="24"/>
          <w:lang w:eastAsia="cs-CZ"/>
        </w:rPr>
        <w:t>prováděťi</w:t>
      </w:r>
      <w:proofErr w:type="spellEnd"/>
      <w:r w:rsidRPr="00A20013">
        <w:rPr>
          <w:rFonts w:ascii="Century Schoolbook" w:eastAsia="Times New Roman" w:hAnsi="Century Schoolbook" w:cs="Century Schoolbook"/>
          <w:color w:val="000000"/>
          <w:sz w:val="24"/>
          <w:szCs w:val="24"/>
          <w:lang w:eastAsia="cs-CZ"/>
        </w:rPr>
        <w:t xml:space="preserve"> též masáže. Poněvadž však jako nevidomá nemůže bezpečně </w:t>
      </w:r>
      <w:r w:rsidRPr="00A20013">
        <w:rPr>
          <w:rFonts w:ascii="Century Schoolbook" w:eastAsia="Times New Roman" w:hAnsi="Century Schoolbook" w:cs="Century Schoolbook"/>
          <w:color w:val="000000"/>
          <w:sz w:val="24"/>
          <w:szCs w:val="24"/>
          <w:lang w:eastAsia="cs-CZ"/>
        </w:rPr>
        <w:lastRenderedPageBreak/>
        <w:t xml:space="preserve">vykonávat všecky práce lázeňské, byla odmítnuta. Toto zklamání nemohlo jí však </w:t>
      </w:r>
      <w:proofErr w:type="spellStart"/>
      <w:r w:rsidRPr="00A20013">
        <w:rPr>
          <w:rFonts w:ascii="Century Schoolbook" w:eastAsia="Times New Roman" w:hAnsi="Century Schoolbook" w:cs="Century Schoolbook"/>
          <w:color w:val="000000"/>
          <w:sz w:val="24"/>
          <w:szCs w:val="24"/>
          <w:lang w:eastAsia="cs-CZ"/>
        </w:rPr>
        <w:t>zabrániti</w:t>
      </w:r>
      <w:proofErr w:type="spellEnd"/>
      <w:r w:rsidRPr="00A20013">
        <w:rPr>
          <w:rFonts w:ascii="Century Schoolbook" w:eastAsia="Times New Roman" w:hAnsi="Century Schoolbook" w:cs="Century Schoolbook"/>
          <w:color w:val="000000"/>
          <w:sz w:val="24"/>
          <w:szCs w:val="24"/>
          <w:lang w:eastAsia="cs-CZ"/>
        </w:rPr>
        <w:t xml:space="preserve"> v získávání soukromých příznivců, kteří jí umožňují existenci tím, že jí — jako masérku — navštěvují a v kruhu svých známých dále doporučují) takže si pomalu a těžce, přece jen existenci vybuduje.</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Nevidomí maséři nalézají v cizině zaměstnáni též v různých lé</w:t>
      </w:r>
      <w:r w:rsidRPr="00A20013">
        <w:rPr>
          <w:rFonts w:ascii="Century Schoolbook" w:eastAsia="Times New Roman" w:hAnsi="Century Schoolbook" w:cs="Century Schoolbook"/>
          <w:color w:val="000000"/>
          <w:sz w:val="24"/>
          <w:szCs w:val="24"/>
          <w:lang w:eastAsia="cs-CZ"/>
        </w:rPr>
        <w:softHyphen/>
        <w:t xml:space="preserve">čebných ústavech a sportovních klubech. Doufejme, že snahy řiditelství, </w:t>
      </w:r>
      <w:proofErr w:type="spellStart"/>
      <w:r w:rsidRPr="00A20013">
        <w:rPr>
          <w:rFonts w:ascii="Century Schoolbook" w:eastAsia="Times New Roman" w:hAnsi="Century Schoolbook" w:cs="Century Schoolbook"/>
          <w:color w:val="000000"/>
          <w:sz w:val="24"/>
          <w:szCs w:val="24"/>
          <w:lang w:eastAsia="cs-CZ"/>
        </w:rPr>
        <w:t>opatřiti</w:t>
      </w:r>
      <w:proofErr w:type="spellEnd"/>
      <w:r w:rsidRPr="00A20013">
        <w:rPr>
          <w:rFonts w:ascii="Century Schoolbook" w:eastAsia="Times New Roman" w:hAnsi="Century Schoolbook" w:cs="Century Schoolbook"/>
          <w:color w:val="000000"/>
          <w:sz w:val="24"/>
          <w:szCs w:val="24"/>
          <w:lang w:eastAsia="cs-CZ"/>
        </w:rPr>
        <w:t xml:space="preserve"> vyučeným masérům a masérkám zaměstnání v těchto ústavech a klubech i u nás budou v dohledné době korunovány úspěchem.</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 xml:space="preserve">Vystupujícímu chovanci, jenž nebyl schopen </w:t>
      </w:r>
      <w:proofErr w:type="spellStart"/>
      <w:r w:rsidRPr="00A20013">
        <w:rPr>
          <w:rFonts w:ascii="Century Schoolbook" w:eastAsia="Times New Roman" w:hAnsi="Century Schoolbook" w:cs="Century Schoolbook"/>
          <w:color w:val="000000"/>
          <w:sz w:val="24"/>
          <w:szCs w:val="24"/>
          <w:lang w:eastAsia="cs-CZ"/>
        </w:rPr>
        <w:t>živiti</w:t>
      </w:r>
      <w:proofErr w:type="spellEnd"/>
      <w:r w:rsidRPr="00A20013">
        <w:rPr>
          <w:rFonts w:ascii="Century Schoolbook" w:eastAsia="Times New Roman" w:hAnsi="Century Schoolbook" w:cs="Century Schoolbook"/>
          <w:color w:val="000000"/>
          <w:sz w:val="24"/>
          <w:szCs w:val="24"/>
          <w:lang w:eastAsia="cs-CZ"/>
        </w:rPr>
        <w:t xml:space="preserve"> se řemeslem, byl povolen dar 1.500 Kč na zařízení trafiky.</w:t>
      </w:r>
    </w:p>
    <w:p w:rsidR="00307731" w:rsidRPr="00A20013" w:rsidRDefault="00307731" w:rsidP="00A20013">
      <w:pPr>
        <w:spacing w:after="0" w:line="240" w:lineRule="auto"/>
        <w:ind w:firstLine="706"/>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Jiným, kteří se živí řemeslem a potřebovali finanční podpory k rozšíření nebo upevnění živnosti, byly poskytnuty podpory v částce 6.000 Kč.</w:t>
      </w:r>
    </w:p>
    <w:p w:rsidR="00157620" w:rsidRDefault="00157620" w:rsidP="00956712">
      <w:pPr>
        <w:spacing w:afterLines="80" w:line="240" w:lineRule="auto"/>
        <w:jc w:val="both"/>
        <w:rPr>
          <w:rFonts w:ascii="Times New Roman" w:hAnsi="Times New Roman"/>
          <w:bCs/>
          <w:iCs/>
          <w:sz w:val="25"/>
          <w:szCs w:val="25"/>
        </w:rPr>
      </w:pPr>
    </w:p>
    <w:p w:rsidR="00157620" w:rsidRPr="00663255" w:rsidRDefault="00157620" w:rsidP="00157620">
      <w:pPr>
        <w:spacing w:after="0" w:line="240" w:lineRule="auto"/>
        <w:jc w:val="center"/>
        <w:rPr>
          <w:rFonts w:ascii="Century Schoolbook" w:eastAsia="Times New Roman" w:hAnsi="Century Schoolbook" w:cs="Century Schoolbook"/>
          <w:b/>
          <w:bCs/>
          <w:color w:val="000000"/>
          <w:spacing w:val="30"/>
          <w:sz w:val="32"/>
          <w:szCs w:val="26"/>
          <w:lang w:eastAsia="cs-CZ"/>
        </w:rPr>
      </w:pPr>
      <w:bookmarkStart w:id="19" w:name="bookmark0"/>
      <w:r w:rsidRPr="00663255">
        <w:rPr>
          <w:rFonts w:ascii="Century Schoolbook" w:eastAsia="Times New Roman" w:hAnsi="Century Schoolbook" w:cs="Century Schoolbook"/>
          <w:b/>
          <w:bCs/>
          <w:color w:val="000000"/>
          <w:spacing w:val="30"/>
          <w:sz w:val="32"/>
          <w:szCs w:val="26"/>
          <w:lang w:eastAsia="cs-CZ"/>
        </w:rPr>
        <w:t>Koncerty, besídky, vycházky a pod.</w:t>
      </w:r>
      <w:bookmarkEnd w:id="19"/>
    </w:p>
    <w:p w:rsidR="006A4AFC"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5. ledna</w:t>
      </w:r>
      <w:r>
        <w:rPr>
          <w:rFonts w:ascii="Century Schoolbook" w:eastAsia="Times New Roman" w:hAnsi="Century Schoolbook" w:cs="Century Schoolbook"/>
          <w:color w:val="000000"/>
          <w:sz w:val="24"/>
          <w:szCs w:val="24"/>
          <w:lang w:eastAsia="cs-CZ"/>
        </w:rPr>
        <w:tab/>
      </w:r>
      <w:r w:rsidRPr="00A20013">
        <w:rPr>
          <w:rFonts w:ascii="Century Schoolbook" w:eastAsia="Times New Roman" w:hAnsi="Century Schoolbook" w:cs="Century Schoolbook"/>
          <w:color w:val="000000"/>
          <w:sz w:val="24"/>
          <w:szCs w:val="24"/>
          <w:lang w:eastAsia="cs-CZ"/>
        </w:rPr>
        <w:t>uspořádán koncert chovanců ústavu ve Velké Chuchli, spo</w:t>
      </w:r>
      <w:r w:rsidRPr="00A20013">
        <w:rPr>
          <w:rFonts w:ascii="Century Schoolbook" w:eastAsia="Times New Roman" w:hAnsi="Century Schoolbook" w:cs="Century Schoolbook"/>
          <w:color w:val="000000"/>
          <w:sz w:val="24"/>
          <w:szCs w:val="24"/>
          <w:lang w:eastAsia="cs-CZ"/>
        </w:rPr>
        <w:softHyphen/>
        <w:t>jený s deklamacemi dětí z opatrovny a mateřské školy.</w:t>
      </w:r>
    </w:p>
    <w:p w:rsidR="006A4AFC"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A20013">
        <w:rPr>
          <w:rFonts w:ascii="Century Schoolbook" w:eastAsia="Times New Roman" w:hAnsi="Century Schoolbook" w:cs="Century Schoolbook"/>
          <w:color w:val="000000"/>
          <w:sz w:val="24"/>
          <w:szCs w:val="24"/>
          <w:lang w:eastAsia="cs-CZ"/>
        </w:rPr>
        <w:t>22. ledna</w:t>
      </w:r>
      <w:r>
        <w:rPr>
          <w:rFonts w:ascii="Century Schoolbook" w:eastAsia="Times New Roman" w:hAnsi="Century Schoolbook" w:cs="Century Schoolbook"/>
          <w:color w:val="000000"/>
          <w:sz w:val="24"/>
          <w:szCs w:val="24"/>
          <w:lang w:eastAsia="cs-CZ"/>
        </w:rPr>
        <w:tab/>
      </w:r>
      <w:r w:rsidRPr="00A20013">
        <w:rPr>
          <w:rFonts w:ascii="Century Schoolbook" w:eastAsia="Times New Roman" w:hAnsi="Century Schoolbook" w:cs="Century Schoolbook"/>
          <w:color w:val="000000"/>
          <w:sz w:val="24"/>
          <w:szCs w:val="24"/>
          <w:lang w:eastAsia="cs-CZ"/>
        </w:rPr>
        <w:t xml:space="preserve">účastnila se deputace chovanců vzpomínkového večera na zemřelého prof. Stanislava Stejskala v Odborovém domě na </w:t>
      </w:r>
      <w:proofErr w:type="spellStart"/>
      <w:r w:rsidRPr="00A20013">
        <w:rPr>
          <w:rFonts w:ascii="Century Schoolbook" w:eastAsia="Times New Roman" w:hAnsi="Century Schoolbook" w:cs="Century Schoolbook"/>
          <w:color w:val="000000"/>
          <w:sz w:val="24"/>
          <w:szCs w:val="24"/>
          <w:lang w:eastAsia="cs-CZ"/>
        </w:rPr>
        <w:t>Perštýně</w:t>
      </w:r>
      <w:proofErr w:type="spellEnd"/>
      <w:r w:rsidRPr="00A20013">
        <w:rPr>
          <w:rFonts w:ascii="Century Schoolbook" w:eastAsia="Times New Roman" w:hAnsi="Century Schoolbook" w:cs="Century Schoolbook"/>
          <w:color w:val="000000"/>
          <w:sz w:val="24"/>
          <w:szCs w:val="24"/>
          <w:lang w:eastAsia="cs-CZ"/>
        </w:rPr>
        <w:t>.</w:t>
      </w:r>
    </w:p>
    <w:p w:rsidR="00157620" w:rsidRPr="006A4AFC" w:rsidRDefault="00A20013"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28</w:t>
      </w:r>
      <w:r w:rsidR="00157620" w:rsidRPr="006A4AFC">
        <w:rPr>
          <w:rFonts w:ascii="Century Schoolbook" w:eastAsia="Times New Roman" w:hAnsi="Century Schoolbook" w:cs="Century Schoolbook"/>
          <w:color w:val="000000"/>
          <w:sz w:val="24"/>
          <w:szCs w:val="24"/>
          <w:lang w:eastAsia="cs-CZ"/>
        </w:rPr>
        <w:t>.ledna</w:t>
      </w:r>
      <w:r w:rsidR="006A4AFC">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 xml:space="preserve">přednesl pěvecký smíšený sbor chovanců smuteční zpěvy </w:t>
      </w:r>
      <w:proofErr w:type="spellStart"/>
      <w:r w:rsidR="00157620" w:rsidRPr="006A4AFC">
        <w:rPr>
          <w:rFonts w:ascii="Century Schoolbook" w:eastAsia="Times New Roman" w:hAnsi="Century Schoolbook" w:cs="Century Schoolbook"/>
          <w:color w:val="000000"/>
          <w:sz w:val="24"/>
          <w:szCs w:val="24"/>
          <w:lang w:eastAsia="cs-CZ"/>
        </w:rPr>
        <w:t>připohřbu</w:t>
      </w:r>
      <w:proofErr w:type="spellEnd"/>
      <w:r w:rsidR="00157620" w:rsidRPr="006A4AFC">
        <w:rPr>
          <w:rFonts w:ascii="Century Schoolbook" w:eastAsia="Times New Roman" w:hAnsi="Century Schoolbook" w:cs="Century Schoolbook"/>
          <w:color w:val="000000"/>
          <w:sz w:val="24"/>
          <w:szCs w:val="24"/>
          <w:lang w:eastAsia="cs-CZ"/>
        </w:rPr>
        <w:t xml:space="preserve"> ředitele Karla B. Hájka, člena ředitelstva ústavu.</w:t>
      </w:r>
    </w:p>
    <w:p w:rsidR="00157620" w:rsidRPr="006A4AFC" w:rsidRDefault="00A20013"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1. ú</w:t>
      </w:r>
      <w:r w:rsidR="00157620" w:rsidRPr="006A4AFC">
        <w:rPr>
          <w:rFonts w:ascii="Century Schoolbook" w:eastAsia="Times New Roman" w:hAnsi="Century Schoolbook" w:cs="Century Schoolbook"/>
          <w:color w:val="000000"/>
          <w:sz w:val="24"/>
          <w:szCs w:val="24"/>
          <w:lang w:eastAsia="cs-CZ"/>
        </w:rPr>
        <w:t>nora</w:t>
      </w:r>
      <w:r w:rsidR="006A4AFC">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pořádán byl zábavný večer a besídka chovanců.</w:t>
      </w:r>
    </w:p>
    <w:p w:rsidR="00157620" w:rsidRPr="006A4AFC" w:rsidRDefault="00A20013"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22. ú</w:t>
      </w:r>
      <w:r w:rsidR="00157620" w:rsidRPr="006A4AFC">
        <w:rPr>
          <w:rFonts w:ascii="Century Schoolbook" w:eastAsia="Times New Roman" w:hAnsi="Century Schoolbook" w:cs="Century Schoolbook"/>
          <w:color w:val="000000"/>
          <w:sz w:val="24"/>
          <w:szCs w:val="24"/>
          <w:lang w:eastAsia="cs-CZ"/>
        </w:rPr>
        <w:t>nora</w:t>
      </w:r>
      <w:r w:rsidR="006A4AFC">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 xml:space="preserve">předneslo Novákovo </w:t>
      </w:r>
      <w:proofErr w:type="spellStart"/>
      <w:r w:rsidR="00157620" w:rsidRPr="006A4AFC">
        <w:rPr>
          <w:rFonts w:ascii="Century Schoolbook" w:eastAsia="Times New Roman" w:hAnsi="Century Schoolbook" w:cs="Century Schoolbook"/>
          <w:color w:val="000000"/>
          <w:sz w:val="24"/>
          <w:szCs w:val="24"/>
          <w:lang w:eastAsia="cs-CZ"/>
        </w:rPr>
        <w:t>pěv</w:t>
      </w:r>
      <w:proofErr w:type="spellEnd"/>
      <w:r w:rsidR="00157620" w:rsidRPr="006A4AFC">
        <w:rPr>
          <w:rFonts w:ascii="Century Schoolbook" w:eastAsia="Times New Roman" w:hAnsi="Century Schoolbook" w:cs="Century Schoolbook"/>
          <w:color w:val="000000"/>
          <w:sz w:val="24"/>
          <w:szCs w:val="24"/>
          <w:lang w:eastAsia="cs-CZ"/>
        </w:rPr>
        <w:t>. kvarteto chovancům různé písně.</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1. b</w:t>
      </w:r>
      <w:r w:rsidR="00157620" w:rsidRPr="006A4AFC">
        <w:rPr>
          <w:rFonts w:ascii="Century Schoolbook" w:eastAsia="Times New Roman" w:hAnsi="Century Schoolbook" w:cs="Century Schoolbook"/>
          <w:color w:val="000000"/>
          <w:sz w:val="24"/>
          <w:szCs w:val="24"/>
          <w:lang w:eastAsia="cs-CZ"/>
        </w:rPr>
        <w:t>řezna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konala se domácí zábava pro chovance ústavu.</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6. b</w:t>
      </w:r>
      <w:r w:rsidR="00157620" w:rsidRPr="006A4AFC">
        <w:rPr>
          <w:rFonts w:ascii="Century Schoolbook" w:eastAsia="Times New Roman" w:hAnsi="Century Schoolbook" w:cs="Century Schoolbook"/>
          <w:color w:val="000000"/>
          <w:sz w:val="24"/>
          <w:szCs w:val="24"/>
          <w:lang w:eastAsia="cs-CZ"/>
        </w:rPr>
        <w:t>řezna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 xml:space="preserve">oslaveny 80. narozeniny pana presidenta republiky </w:t>
      </w:r>
      <w:proofErr w:type="spellStart"/>
      <w:r w:rsidR="00157620" w:rsidRPr="006A4AFC">
        <w:rPr>
          <w:rFonts w:ascii="Century Schoolbook" w:eastAsia="Times New Roman" w:hAnsi="Century Schoolbook" w:cs="Century Schoolbook"/>
          <w:color w:val="000000"/>
          <w:sz w:val="24"/>
          <w:szCs w:val="24"/>
          <w:lang w:eastAsia="cs-CZ"/>
        </w:rPr>
        <w:t>zvlášťslavnostním</w:t>
      </w:r>
      <w:proofErr w:type="spellEnd"/>
      <w:r w:rsidR="00157620" w:rsidRPr="006A4AFC">
        <w:rPr>
          <w:rFonts w:ascii="Century Schoolbook" w:eastAsia="Times New Roman" w:hAnsi="Century Schoolbook" w:cs="Century Schoolbook"/>
          <w:color w:val="000000"/>
          <w:sz w:val="24"/>
          <w:szCs w:val="24"/>
          <w:lang w:eastAsia="cs-CZ"/>
        </w:rPr>
        <w:t xml:space="preserve"> způsobem.</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7. b</w:t>
      </w:r>
      <w:r w:rsidR="00157620" w:rsidRPr="006A4AFC">
        <w:rPr>
          <w:rFonts w:ascii="Century Schoolbook" w:eastAsia="Times New Roman" w:hAnsi="Century Schoolbook" w:cs="Century Schoolbook"/>
          <w:color w:val="000000"/>
          <w:sz w:val="24"/>
          <w:szCs w:val="24"/>
          <w:lang w:eastAsia="cs-CZ"/>
        </w:rPr>
        <w:t>řezna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pořádána besídka se zábavným programem v místnosti ústavu.</w:t>
      </w:r>
    </w:p>
    <w:p w:rsidR="00157620" w:rsidRPr="006A4AFC" w:rsidRDefault="00157620"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7. března</w:t>
      </w:r>
      <w:r w:rsidR="006A4AFC">
        <w:rPr>
          <w:rFonts w:ascii="Century Schoolbook" w:eastAsia="Times New Roman" w:hAnsi="Century Schoolbook" w:cs="Century Schoolbook"/>
          <w:color w:val="000000"/>
          <w:sz w:val="24"/>
          <w:szCs w:val="24"/>
          <w:lang w:eastAsia="cs-CZ"/>
        </w:rPr>
        <w:tab/>
      </w:r>
      <w:r w:rsidRPr="006A4AFC">
        <w:rPr>
          <w:rFonts w:ascii="Century Schoolbook" w:eastAsia="Times New Roman" w:hAnsi="Century Schoolbook" w:cs="Century Schoolbook"/>
          <w:color w:val="000000"/>
          <w:sz w:val="24"/>
          <w:szCs w:val="24"/>
          <w:lang w:eastAsia="cs-CZ"/>
        </w:rPr>
        <w:t>byli chovanci přítomni koncertu moravských učitelů v</w:t>
      </w:r>
      <w:r w:rsidR="006A4AFC">
        <w:rPr>
          <w:rFonts w:ascii="Century Schoolbook" w:eastAsia="Times New Roman" w:hAnsi="Century Schoolbook" w:cs="Century Schoolbook"/>
          <w:color w:val="000000"/>
          <w:sz w:val="24"/>
          <w:szCs w:val="24"/>
          <w:lang w:eastAsia="cs-CZ"/>
        </w:rPr>
        <w:t> </w:t>
      </w:r>
      <w:proofErr w:type="spellStart"/>
      <w:r w:rsidRPr="006A4AFC">
        <w:rPr>
          <w:rFonts w:ascii="Century Schoolbook" w:eastAsia="Times New Roman" w:hAnsi="Century Schoolbook" w:cs="Century Schoolbook"/>
          <w:color w:val="000000"/>
          <w:sz w:val="24"/>
          <w:szCs w:val="24"/>
          <w:lang w:eastAsia="cs-CZ"/>
        </w:rPr>
        <w:t>Legiimalých</w:t>
      </w:r>
      <w:proofErr w:type="spellEnd"/>
      <w:r w:rsidRPr="006A4AFC">
        <w:rPr>
          <w:rFonts w:ascii="Century Schoolbook" w:eastAsia="Times New Roman" w:hAnsi="Century Schoolbook" w:cs="Century Schoolbook"/>
          <w:color w:val="000000"/>
          <w:sz w:val="24"/>
          <w:szCs w:val="24"/>
          <w:lang w:eastAsia="cs-CZ"/>
        </w:rPr>
        <w:t>.</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9. b</w:t>
      </w:r>
      <w:r w:rsidR="00157620" w:rsidRPr="006A4AFC">
        <w:rPr>
          <w:rFonts w:ascii="Century Schoolbook" w:eastAsia="Times New Roman" w:hAnsi="Century Schoolbook" w:cs="Century Schoolbook"/>
          <w:color w:val="000000"/>
          <w:sz w:val="24"/>
          <w:szCs w:val="24"/>
          <w:lang w:eastAsia="cs-CZ"/>
        </w:rPr>
        <w:t>řezna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účastnili se chovanci oslavy 80. narozenin pana presidenta republiky, kterou pořádalo Sdruženi adventní mládeže na Vinohradech.</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14. března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byli chovanci přítomni koncertu „Kramářova kvarteta" v Plodinové burse.</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26. b</w:t>
      </w:r>
      <w:r>
        <w:rPr>
          <w:rFonts w:ascii="Century Schoolbook" w:eastAsia="Times New Roman" w:hAnsi="Century Schoolbook" w:cs="Century Schoolbook"/>
          <w:color w:val="000000"/>
          <w:sz w:val="24"/>
          <w:szCs w:val="24"/>
          <w:lang w:eastAsia="cs-CZ"/>
        </w:rPr>
        <w:t>řezna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přednesl pěvecký smíšený sbor chovanců smuteční zpěvy při pohřbu PhDr. Františka Kameníčka, člena ředitelstva ústavu.</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29. b</w:t>
      </w:r>
      <w:r>
        <w:rPr>
          <w:rFonts w:ascii="Century Schoolbook" w:eastAsia="Times New Roman" w:hAnsi="Century Schoolbook" w:cs="Century Schoolbook"/>
          <w:color w:val="000000"/>
          <w:sz w:val="24"/>
          <w:szCs w:val="24"/>
          <w:lang w:eastAsia="cs-CZ"/>
        </w:rPr>
        <w:t>řezna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 xml:space="preserve">navštívili chovanci koncert žáků pí. Blažkové v </w:t>
      </w:r>
      <w:proofErr w:type="spellStart"/>
      <w:r w:rsidR="00157620" w:rsidRPr="006A4AFC">
        <w:rPr>
          <w:rFonts w:ascii="Century Schoolbook" w:eastAsia="Times New Roman" w:hAnsi="Century Schoolbook" w:cs="Century Schoolbook"/>
          <w:color w:val="000000"/>
          <w:sz w:val="24"/>
          <w:szCs w:val="24"/>
          <w:lang w:eastAsia="cs-CZ"/>
        </w:rPr>
        <w:t>Mozarteu</w:t>
      </w:r>
      <w:proofErr w:type="spellEnd"/>
      <w:r w:rsidR="00157620" w:rsidRPr="006A4AFC">
        <w:rPr>
          <w:rFonts w:ascii="Century Schoolbook" w:eastAsia="Times New Roman" w:hAnsi="Century Schoolbook" w:cs="Century Schoolbook"/>
          <w:color w:val="000000"/>
          <w:sz w:val="24"/>
          <w:szCs w:val="24"/>
          <w:lang w:eastAsia="cs-CZ"/>
        </w:rPr>
        <w:t>.</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30. b</w:t>
      </w:r>
      <w:r>
        <w:rPr>
          <w:rFonts w:ascii="Century Schoolbook" w:eastAsia="Times New Roman" w:hAnsi="Century Schoolbook" w:cs="Century Schoolbook"/>
          <w:color w:val="000000"/>
          <w:sz w:val="24"/>
          <w:szCs w:val="24"/>
          <w:lang w:eastAsia="cs-CZ"/>
        </w:rPr>
        <w:t>řezna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prohlédli si polovidomí chovanci sbírky Národního musea.</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5. d</w:t>
      </w:r>
      <w:r>
        <w:rPr>
          <w:rFonts w:ascii="Century Schoolbook" w:eastAsia="Times New Roman" w:hAnsi="Century Schoolbook" w:cs="Century Schoolbook"/>
          <w:color w:val="000000"/>
          <w:sz w:val="24"/>
          <w:szCs w:val="24"/>
          <w:lang w:eastAsia="cs-CZ"/>
        </w:rPr>
        <w:t>ubna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navštívily chovanky kroužek esperantistů v Praze.</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6. d</w:t>
      </w:r>
      <w:r>
        <w:rPr>
          <w:rFonts w:ascii="Century Schoolbook" w:eastAsia="Times New Roman" w:hAnsi="Century Schoolbook" w:cs="Century Schoolbook"/>
          <w:color w:val="000000"/>
          <w:sz w:val="24"/>
          <w:szCs w:val="24"/>
          <w:lang w:eastAsia="cs-CZ"/>
        </w:rPr>
        <w:t>ubna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uskutečněna vycházka chovanek do Národního musea.</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6. d</w:t>
      </w:r>
      <w:r>
        <w:rPr>
          <w:rFonts w:ascii="Century Schoolbook" w:eastAsia="Times New Roman" w:hAnsi="Century Schoolbook" w:cs="Century Schoolbook"/>
          <w:color w:val="000000"/>
          <w:sz w:val="24"/>
          <w:szCs w:val="24"/>
          <w:lang w:eastAsia="cs-CZ"/>
        </w:rPr>
        <w:t>ubna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účastnily se chovanky hudební besídky adventní mládeže.</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13. d</w:t>
      </w:r>
      <w:r>
        <w:rPr>
          <w:rFonts w:ascii="Century Schoolbook" w:eastAsia="Times New Roman" w:hAnsi="Century Schoolbook" w:cs="Century Schoolbook"/>
          <w:color w:val="000000"/>
          <w:sz w:val="24"/>
          <w:szCs w:val="24"/>
          <w:lang w:eastAsia="cs-CZ"/>
        </w:rPr>
        <w:t>ubna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uspořádána výstava učebných pomůcek a výrobků cho</w:t>
      </w:r>
      <w:r w:rsidR="00157620" w:rsidRPr="006A4AFC">
        <w:rPr>
          <w:rFonts w:ascii="Century Schoolbook" w:eastAsia="Times New Roman" w:hAnsi="Century Schoolbook" w:cs="Century Schoolbook"/>
          <w:color w:val="000000"/>
          <w:sz w:val="24"/>
          <w:szCs w:val="24"/>
          <w:lang w:eastAsia="cs-CZ"/>
        </w:rPr>
        <w:softHyphen/>
        <w:t>vanců v typografické Besedě ve Smečkách pro členy spolku „</w:t>
      </w:r>
      <w:proofErr w:type="spellStart"/>
      <w:r w:rsidR="00157620" w:rsidRPr="006A4AFC">
        <w:rPr>
          <w:rFonts w:ascii="Century Schoolbook" w:eastAsia="Times New Roman" w:hAnsi="Century Schoolbook" w:cs="Century Schoolbook"/>
          <w:color w:val="000000"/>
          <w:sz w:val="24"/>
          <w:szCs w:val="24"/>
          <w:lang w:eastAsia="cs-CZ"/>
        </w:rPr>
        <w:t>Typografia</w:t>
      </w:r>
      <w:proofErr w:type="spellEnd"/>
      <w:r w:rsidR="00157620" w:rsidRPr="006A4AFC">
        <w:rPr>
          <w:rFonts w:ascii="Century Schoolbook" w:eastAsia="Times New Roman" w:hAnsi="Century Schoolbook" w:cs="Century Schoolbook"/>
          <w:color w:val="000000"/>
          <w:sz w:val="24"/>
          <w:szCs w:val="24"/>
          <w:lang w:eastAsia="cs-CZ"/>
        </w:rPr>
        <w:t>" a pozvané hosty, spojená s informativním vý</w:t>
      </w:r>
      <w:r w:rsidR="00157620" w:rsidRPr="006A4AFC">
        <w:rPr>
          <w:rFonts w:ascii="Century Schoolbook" w:eastAsia="Times New Roman" w:hAnsi="Century Schoolbook" w:cs="Century Schoolbook"/>
          <w:color w:val="000000"/>
          <w:sz w:val="24"/>
          <w:szCs w:val="24"/>
          <w:lang w:eastAsia="cs-CZ"/>
        </w:rPr>
        <w:softHyphen/>
        <w:t xml:space="preserve">kladem pedagogického správce ústavu Em. </w:t>
      </w:r>
      <w:proofErr w:type="spellStart"/>
      <w:r w:rsidR="00157620" w:rsidRPr="006A4AFC">
        <w:rPr>
          <w:rFonts w:ascii="Century Schoolbook" w:eastAsia="Times New Roman" w:hAnsi="Century Schoolbook" w:cs="Century Schoolbook"/>
          <w:color w:val="000000"/>
          <w:sz w:val="24"/>
          <w:szCs w:val="24"/>
          <w:lang w:eastAsia="cs-CZ"/>
        </w:rPr>
        <w:t>Kerbla</w:t>
      </w:r>
      <w:proofErr w:type="spellEnd"/>
      <w:r w:rsidR="00157620" w:rsidRPr="006A4AFC">
        <w:rPr>
          <w:rFonts w:ascii="Century Schoolbook" w:eastAsia="Times New Roman" w:hAnsi="Century Schoolbook" w:cs="Century Schoolbook"/>
          <w:color w:val="000000"/>
          <w:sz w:val="24"/>
          <w:szCs w:val="24"/>
          <w:lang w:eastAsia="cs-CZ"/>
        </w:rPr>
        <w:t>.</w:t>
      </w:r>
    </w:p>
    <w:p w:rsidR="00157620" w:rsidRPr="006A4AFC" w:rsidRDefault="00157620"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Téhož dne odpoledne pořádán v „Besedě" koncert chovanců.</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26. dubna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 xml:space="preserve">uspořádala </w:t>
      </w:r>
      <w:proofErr w:type="spellStart"/>
      <w:r w:rsidR="00157620" w:rsidRPr="006A4AFC">
        <w:rPr>
          <w:rFonts w:ascii="Century Schoolbook" w:eastAsia="Times New Roman" w:hAnsi="Century Schoolbook" w:cs="Century Schoolbook"/>
          <w:color w:val="000000"/>
          <w:sz w:val="24"/>
          <w:szCs w:val="24"/>
          <w:lang w:eastAsia="cs-CZ"/>
        </w:rPr>
        <w:t>Organisace</w:t>
      </w:r>
      <w:proofErr w:type="spellEnd"/>
      <w:r w:rsidR="00157620" w:rsidRPr="006A4AFC">
        <w:rPr>
          <w:rFonts w:ascii="Century Schoolbook" w:eastAsia="Times New Roman" w:hAnsi="Century Schoolbook" w:cs="Century Schoolbook"/>
          <w:color w:val="000000"/>
          <w:sz w:val="24"/>
          <w:szCs w:val="24"/>
          <w:lang w:eastAsia="cs-CZ"/>
        </w:rPr>
        <w:t xml:space="preserve"> mládeže národně-sociální v </w:t>
      </w:r>
      <w:proofErr w:type="spellStart"/>
      <w:r w:rsidR="00157620" w:rsidRPr="006A4AFC">
        <w:rPr>
          <w:rFonts w:ascii="Century Schoolbook" w:eastAsia="Times New Roman" w:hAnsi="Century Schoolbook" w:cs="Century Schoolbook"/>
          <w:color w:val="000000"/>
          <w:sz w:val="24"/>
          <w:szCs w:val="24"/>
          <w:lang w:eastAsia="cs-CZ"/>
        </w:rPr>
        <w:t>Praze</w:t>
      </w:r>
      <w:proofErr w:type="spellEnd"/>
      <w:r w:rsidR="00157620" w:rsidRPr="006A4AFC">
        <w:rPr>
          <w:rFonts w:ascii="Century Schoolbook" w:eastAsia="Times New Roman" w:hAnsi="Century Schoolbook" w:cs="Century Schoolbook"/>
          <w:color w:val="000000"/>
          <w:sz w:val="24"/>
          <w:szCs w:val="24"/>
          <w:lang w:eastAsia="cs-CZ"/>
        </w:rPr>
        <w:t>-VIII. koncert chovanců ve Veletržním paláci.</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2. k</w:t>
      </w:r>
      <w:r>
        <w:rPr>
          <w:rFonts w:ascii="Century Schoolbook" w:eastAsia="Times New Roman" w:hAnsi="Century Schoolbook" w:cs="Century Schoolbook"/>
          <w:color w:val="000000"/>
          <w:sz w:val="24"/>
          <w:szCs w:val="24"/>
          <w:lang w:eastAsia="cs-CZ"/>
        </w:rPr>
        <w:t>větna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navštívili chovanci koncert Kramářova kvarteta.</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lastRenderedPageBreak/>
        <w:t>7. k</w:t>
      </w:r>
      <w:r>
        <w:rPr>
          <w:rFonts w:ascii="Century Schoolbook" w:eastAsia="Times New Roman" w:hAnsi="Century Schoolbook" w:cs="Century Schoolbook"/>
          <w:color w:val="000000"/>
          <w:sz w:val="24"/>
          <w:szCs w:val="24"/>
          <w:lang w:eastAsia="cs-CZ"/>
        </w:rPr>
        <w:t>větna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 xml:space="preserve">vyprovodili chovanci na poslední cestě dlouholetou </w:t>
      </w:r>
      <w:proofErr w:type="spellStart"/>
      <w:r w:rsidR="00157620" w:rsidRPr="006A4AFC">
        <w:rPr>
          <w:rFonts w:ascii="Century Schoolbook" w:eastAsia="Times New Roman" w:hAnsi="Century Schoolbook" w:cs="Century Schoolbook"/>
          <w:color w:val="000000"/>
          <w:sz w:val="24"/>
          <w:szCs w:val="24"/>
          <w:lang w:eastAsia="cs-CZ"/>
        </w:rPr>
        <w:t>kuchařkuústavu</w:t>
      </w:r>
      <w:proofErr w:type="spellEnd"/>
      <w:r w:rsidR="00157620" w:rsidRPr="006A4AFC">
        <w:rPr>
          <w:rFonts w:ascii="Century Schoolbook" w:eastAsia="Times New Roman" w:hAnsi="Century Schoolbook" w:cs="Century Schoolbook"/>
          <w:color w:val="000000"/>
          <w:sz w:val="24"/>
          <w:szCs w:val="24"/>
          <w:lang w:eastAsia="cs-CZ"/>
        </w:rPr>
        <w:t xml:space="preserve"> na hřbitov v </w:t>
      </w:r>
      <w:proofErr w:type="spellStart"/>
      <w:r w:rsidR="00157620" w:rsidRPr="006A4AFC">
        <w:rPr>
          <w:rFonts w:ascii="Century Schoolbook" w:eastAsia="Times New Roman" w:hAnsi="Century Schoolbook" w:cs="Century Schoolbook"/>
          <w:color w:val="000000"/>
          <w:sz w:val="24"/>
          <w:szCs w:val="24"/>
          <w:lang w:eastAsia="cs-CZ"/>
        </w:rPr>
        <w:t>Ruzýni</w:t>
      </w:r>
      <w:proofErr w:type="spellEnd"/>
      <w:r w:rsidR="00157620" w:rsidRPr="006A4AFC">
        <w:rPr>
          <w:rFonts w:ascii="Century Schoolbook" w:eastAsia="Times New Roman" w:hAnsi="Century Schoolbook" w:cs="Century Schoolbook"/>
          <w:color w:val="000000"/>
          <w:sz w:val="24"/>
          <w:szCs w:val="24"/>
          <w:lang w:eastAsia="cs-CZ"/>
        </w:rPr>
        <w:t xml:space="preserve"> u Prahy.</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18. května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byl pořádán koncert chovanců ve Zbraslavi, spojený s de</w:t>
      </w:r>
      <w:r w:rsidR="00157620" w:rsidRPr="006A4AFC">
        <w:rPr>
          <w:rFonts w:ascii="Century Schoolbook" w:eastAsia="Times New Roman" w:hAnsi="Century Schoolbook" w:cs="Century Schoolbook"/>
          <w:color w:val="000000"/>
          <w:sz w:val="24"/>
          <w:szCs w:val="24"/>
          <w:lang w:eastAsia="cs-CZ"/>
        </w:rPr>
        <w:softHyphen/>
        <w:t>klamacemi dětí z mateřské školy.</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30. května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prohlédli polovidomí chovanci hospodářskou výstavu.</w:t>
      </w:r>
    </w:p>
    <w:p w:rsidR="00157620" w:rsidRPr="006A4AFC" w:rsidRDefault="00157620"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1</w:t>
      </w:r>
      <w:r w:rsidR="006A4AFC" w:rsidRPr="006A4AFC">
        <w:rPr>
          <w:rFonts w:ascii="Century Schoolbook" w:eastAsia="Times New Roman" w:hAnsi="Century Schoolbook" w:cs="Century Schoolbook"/>
          <w:color w:val="000000"/>
          <w:sz w:val="24"/>
          <w:szCs w:val="24"/>
          <w:lang w:eastAsia="cs-CZ"/>
        </w:rPr>
        <w:t>5</w:t>
      </w:r>
      <w:r w:rsidR="006A4AFC">
        <w:rPr>
          <w:rFonts w:ascii="Century Schoolbook" w:eastAsia="Times New Roman" w:hAnsi="Century Schoolbook" w:cs="Century Schoolbook"/>
          <w:color w:val="000000"/>
          <w:sz w:val="24"/>
          <w:szCs w:val="24"/>
          <w:lang w:eastAsia="cs-CZ"/>
        </w:rPr>
        <w:t>. června</w:t>
      </w:r>
      <w:r w:rsidR="006A4AFC">
        <w:rPr>
          <w:rFonts w:ascii="Century Schoolbook" w:eastAsia="Times New Roman" w:hAnsi="Century Schoolbook" w:cs="Century Schoolbook"/>
          <w:color w:val="000000"/>
          <w:sz w:val="24"/>
          <w:szCs w:val="24"/>
          <w:lang w:eastAsia="cs-CZ"/>
        </w:rPr>
        <w:tab/>
      </w:r>
      <w:r w:rsidRPr="006A4AFC">
        <w:rPr>
          <w:rFonts w:ascii="Century Schoolbook" w:eastAsia="Times New Roman" w:hAnsi="Century Schoolbook" w:cs="Century Schoolbook"/>
          <w:color w:val="000000"/>
          <w:sz w:val="24"/>
          <w:szCs w:val="24"/>
          <w:lang w:eastAsia="cs-CZ"/>
        </w:rPr>
        <w:t>konal se výlet chovanců-esperantistů do Kunratic.</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16. č</w:t>
      </w:r>
      <w:r>
        <w:rPr>
          <w:rFonts w:ascii="Century Schoolbook" w:eastAsia="Times New Roman" w:hAnsi="Century Schoolbook" w:cs="Century Schoolbook"/>
          <w:color w:val="000000"/>
          <w:sz w:val="24"/>
          <w:szCs w:val="24"/>
          <w:lang w:eastAsia="cs-CZ"/>
        </w:rPr>
        <w:t>ervna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podnikly děti z opatrovny a mateřské školy výlet do Hvězdy.</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17. č</w:t>
      </w:r>
      <w:r>
        <w:rPr>
          <w:rFonts w:ascii="Century Schoolbook" w:eastAsia="Times New Roman" w:hAnsi="Century Schoolbook" w:cs="Century Schoolbook"/>
          <w:color w:val="000000"/>
          <w:sz w:val="24"/>
          <w:szCs w:val="24"/>
          <w:lang w:eastAsia="cs-CZ"/>
        </w:rPr>
        <w:t>ervna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 xml:space="preserve">uskutečněn celodenní výlet chovanců do háje u </w:t>
      </w:r>
      <w:proofErr w:type="spellStart"/>
      <w:r w:rsidR="00157620" w:rsidRPr="006A4AFC">
        <w:rPr>
          <w:rFonts w:ascii="Century Schoolbook" w:eastAsia="Times New Roman" w:hAnsi="Century Schoolbook" w:cs="Century Schoolbook"/>
          <w:color w:val="000000"/>
          <w:sz w:val="24"/>
          <w:szCs w:val="24"/>
          <w:lang w:eastAsia="cs-CZ"/>
        </w:rPr>
        <w:t>Nebušic</w:t>
      </w:r>
      <w:proofErr w:type="spellEnd"/>
      <w:r w:rsidR="00157620" w:rsidRPr="006A4AFC">
        <w:rPr>
          <w:rFonts w:ascii="Century Schoolbook" w:eastAsia="Times New Roman" w:hAnsi="Century Schoolbook" w:cs="Century Schoolbook"/>
          <w:color w:val="000000"/>
          <w:sz w:val="24"/>
          <w:szCs w:val="24"/>
          <w:lang w:eastAsia="cs-CZ"/>
        </w:rPr>
        <w:t>.</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21. č</w:t>
      </w:r>
      <w:r>
        <w:rPr>
          <w:rFonts w:ascii="Century Schoolbook" w:eastAsia="Times New Roman" w:hAnsi="Century Schoolbook" w:cs="Century Schoolbook"/>
          <w:color w:val="000000"/>
          <w:sz w:val="24"/>
          <w:szCs w:val="24"/>
          <w:lang w:eastAsia="cs-CZ"/>
        </w:rPr>
        <w:t>ervna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 xml:space="preserve">rozloučily se chovanky se svou družkou </w:t>
      </w:r>
      <w:proofErr w:type="spellStart"/>
      <w:r w:rsidR="00157620" w:rsidRPr="006A4AFC">
        <w:rPr>
          <w:rFonts w:ascii="Century Schoolbook" w:eastAsia="Times New Roman" w:hAnsi="Century Schoolbook" w:cs="Century Schoolbook"/>
          <w:color w:val="000000"/>
          <w:sz w:val="24"/>
          <w:szCs w:val="24"/>
          <w:lang w:eastAsia="cs-CZ"/>
        </w:rPr>
        <w:t>Handlíkovou</w:t>
      </w:r>
      <w:proofErr w:type="spellEnd"/>
      <w:r w:rsidR="00157620" w:rsidRPr="006A4AFC">
        <w:rPr>
          <w:rFonts w:ascii="Century Schoolbook" w:eastAsia="Times New Roman" w:hAnsi="Century Schoolbook" w:cs="Century Schoolbook"/>
          <w:color w:val="000000"/>
          <w:sz w:val="24"/>
          <w:szCs w:val="24"/>
          <w:lang w:eastAsia="cs-CZ"/>
        </w:rPr>
        <w:t xml:space="preserve"> </w:t>
      </w:r>
      <w:proofErr w:type="spellStart"/>
      <w:r w:rsidR="00157620" w:rsidRPr="006A4AFC">
        <w:rPr>
          <w:rFonts w:ascii="Century Schoolbook" w:eastAsia="Times New Roman" w:hAnsi="Century Schoolbook" w:cs="Century Schoolbook"/>
          <w:color w:val="000000"/>
          <w:sz w:val="24"/>
          <w:szCs w:val="24"/>
          <w:lang w:eastAsia="cs-CZ"/>
        </w:rPr>
        <w:t>navinohradském</w:t>
      </w:r>
      <w:proofErr w:type="spellEnd"/>
      <w:r w:rsidR="00157620" w:rsidRPr="006A4AFC">
        <w:rPr>
          <w:rFonts w:ascii="Century Schoolbook" w:eastAsia="Times New Roman" w:hAnsi="Century Schoolbook" w:cs="Century Schoolbook"/>
          <w:color w:val="000000"/>
          <w:sz w:val="24"/>
          <w:szCs w:val="24"/>
          <w:lang w:eastAsia="cs-CZ"/>
        </w:rPr>
        <w:t xml:space="preserve"> hřbitově.</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24. č</w:t>
      </w:r>
      <w:r>
        <w:rPr>
          <w:rFonts w:ascii="Century Schoolbook" w:eastAsia="Times New Roman" w:hAnsi="Century Schoolbook" w:cs="Century Schoolbook"/>
          <w:color w:val="000000"/>
          <w:sz w:val="24"/>
          <w:szCs w:val="24"/>
          <w:lang w:eastAsia="cs-CZ"/>
        </w:rPr>
        <w:t>ervna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konal se odpolední výlet chovanců do Hvězdy.</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Pr>
          <w:rFonts w:ascii="Century Schoolbook" w:eastAsia="Times New Roman" w:hAnsi="Century Schoolbook" w:cs="Century Schoolbook"/>
          <w:color w:val="000000"/>
          <w:sz w:val="24"/>
          <w:szCs w:val="24"/>
          <w:lang w:eastAsia="cs-CZ"/>
        </w:rPr>
        <w:t>27. září</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pořádána byla besídka chovanců.</w:t>
      </w:r>
    </w:p>
    <w:p w:rsidR="00157620" w:rsidRPr="006A4AFC" w:rsidRDefault="006A4AFC" w:rsidP="006A4AFC">
      <w:pPr>
        <w:tabs>
          <w:tab w:val="left" w:pos="1440"/>
        </w:tabs>
        <w:spacing w:after="0" w:line="240" w:lineRule="auto"/>
        <w:ind w:left="1440" w:hanging="1440"/>
        <w:rPr>
          <w:rFonts w:ascii="Century Schoolbook" w:eastAsia="Times New Roman" w:hAnsi="Century Schoolbook" w:cs="Century Schoolbook"/>
          <w:color w:val="000000"/>
          <w:sz w:val="24"/>
          <w:szCs w:val="24"/>
          <w:lang w:eastAsia="cs-CZ"/>
        </w:rPr>
      </w:pPr>
      <w:r w:rsidRPr="006A4AFC">
        <w:rPr>
          <w:rFonts w:ascii="Century Schoolbook" w:eastAsia="Times New Roman" w:hAnsi="Century Schoolbook" w:cs="Century Schoolbook"/>
          <w:color w:val="000000"/>
          <w:sz w:val="24"/>
          <w:szCs w:val="24"/>
          <w:lang w:eastAsia="cs-CZ"/>
        </w:rPr>
        <w:t>9. ř</w:t>
      </w:r>
      <w:r>
        <w:rPr>
          <w:rFonts w:ascii="Century Schoolbook" w:eastAsia="Times New Roman" w:hAnsi="Century Schoolbook" w:cs="Century Schoolbook"/>
          <w:color w:val="000000"/>
          <w:sz w:val="24"/>
          <w:szCs w:val="24"/>
          <w:lang w:eastAsia="cs-CZ"/>
        </w:rPr>
        <w:t>íjna</w:t>
      </w:r>
      <w:r>
        <w:rPr>
          <w:rFonts w:ascii="Century Schoolbook" w:eastAsia="Times New Roman" w:hAnsi="Century Schoolbook" w:cs="Century Schoolbook"/>
          <w:color w:val="000000"/>
          <w:sz w:val="24"/>
          <w:szCs w:val="24"/>
          <w:lang w:eastAsia="cs-CZ"/>
        </w:rPr>
        <w:tab/>
      </w:r>
      <w:r w:rsidR="00157620" w:rsidRPr="006A4AFC">
        <w:rPr>
          <w:rFonts w:ascii="Century Schoolbook" w:eastAsia="Times New Roman" w:hAnsi="Century Schoolbook" w:cs="Century Schoolbook"/>
          <w:color w:val="000000"/>
          <w:sz w:val="24"/>
          <w:szCs w:val="24"/>
          <w:lang w:eastAsia="cs-CZ"/>
        </w:rPr>
        <w:t xml:space="preserve">účastnila se deputace chovanců pohřbu </w:t>
      </w:r>
      <w:proofErr w:type="spellStart"/>
      <w:r w:rsidR="00157620" w:rsidRPr="006A4AFC">
        <w:rPr>
          <w:rFonts w:ascii="Century Schoolbook" w:eastAsia="Times New Roman" w:hAnsi="Century Schoolbook" w:cs="Century Schoolbook"/>
          <w:color w:val="000000"/>
          <w:sz w:val="24"/>
          <w:szCs w:val="24"/>
          <w:lang w:eastAsia="cs-CZ"/>
        </w:rPr>
        <w:t>odb</w:t>
      </w:r>
      <w:proofErr w:type="spellEnd"/>
      <w:r w:rsidR="00157620" w:rsidRPr="006A4AFC">
        <w:rPr>
          <w:rFonts w:ascii="Century Schoolbook" w:eastAsia="Times New Roman" w:hAnsi="Century Schoolbook" w:cs="Century Schoolbook"/>
          <w:color w:val="000000"/>
          <w:sz w:val="24"/>
          <w:szCs w:val="24"/>
          <w:lang w:eastAsia="cs-CZ"/>
        </w:rPr>
        <w:t xml:space="preserve">. učitele </w:t>
      </w:r>
      <w:proofErr w:type="spellStart"/>
      <w:r w:rsidR="00157620" w:rsidRPr="006A4AFC">
        <w:rPr>
          <w:rFonts w:ascii="Century Schoolbook" w:eastAsia="Times New Roman" w:hAnsi="Century Schoolbook" w:cs="Century Schoolbook"/>
          <w:color w:val="000000"/>
          <w:sz w:val="24"/>
          <w:szCs w:val="24"/>
          <w:lang w:eastAsia="cs-CZ"/>
        </w:rPr>
        <w:t>Deylova</w:t>
      </w:r>
      <w:proofErr w:type="spellEnd"/>
      <w:r w:rsidR="00157620" w:rsidRPr="006A4AFC">
        <w:rPr>
          <w:rFonts w:ascii="Century Schoolbook" w:eastAsia="Times New Roman" w:hAnsi="Century Schoolbook" w:cs="Century Schoolbook"/>
          <w:color w:val="000000"/>
          <w:sz w:val="24"/>
          <w:szCs w:val="24"/>
          <w:lang w:eastAsia="cs-CZ"/>
        </w:rPr>
        <w:t xml:space="preserve"> ústavu K. Kotrče.</w:t>
      </w:r>
    </w:p>
    <w:p w:rsidR="00157620" w:rsidRDefault="00157620">
      <w:pPr>
        <w:spacing w:after="0" w:line="240" w:lineRule="auto"/>
        <w:rPr>
          <w:rFonts w:ascii="Times New Roman" w:hAnsi="Times New Roman"/>
          <w:bCs/>
          <w:iCs/>
          <w:sz w:val="25"/>
          <w:szCs w:val="25"/>
        </w:rPr>
      </w:pPr>
      <w:r>
        <w:rPr>
          <w:rFonts w:ascii="Times New Roman" w:hAnsi="Times New Roman"/>
          <w:bCs/>
          <w:iCs/>
          <w:sz w:val="25"/>
          <w:szCs w:val="25"/>
        </w:rPr>
        <w:br w:type="page"/>
      </w:r>
    </w:p>
    <w:p w:rsidR="00157620" w:rsidRPr="00157620" w:rsidRDefault="00157620" w:rsidP="00157620">
      <w:pPr>
        <w:spacing w:after="0" w:line="240" w:lineRule="auto"/>
        <w:jc w:val="center"/>
        <w:rPr>
          <w:rFonts w:ascii="Times New Roman" w:eastAsia="Times New Roman" w:hAnsi="Times New Roman"/>
          <w:sz w:val="32"/>
          <w:szCs w:val="24"/>
        </w:rPr>
      </w:pPr>
      <w:r w:rsidRPr="00157620">
        <w:rPr>
          <w:rFonts w:ascii="Times New Roman" w:eastAsia="Times New Roman" w:hAnsi="Times New Roman"/>
          <w:b/>
          <w:bCs/>
          <w:color w:val="000000"/>
          <w:sz w:val="40"/>
          <w:szCs w:val="32"/>
          <w:lang w:eastAsia="cs-CZ"/>
        </w:rPr>
        <w:lastRenderedPageBreak/>
        <w:t>Výňatek příjmových a výdajových položek</w:t>
      </w:r>
    </w:p>
    <w:p w:rsidR="00157620" w:rsidRPr="00157620" w:rsidRDefault="00157620" w:rsidP="00157620">
      <w:pPr>
        <w:spacing w:after="0" w:line="240" w:lineRule="auto"/>
        <w:jc w:val="center"/>
        <w:rPr>
          <w:rFonts w:ascii="Times New Roman" w:eastAsia="Times New Roman" w:hAnsi="Times New Roman"/>
          <w:sz w:val="24"/>
          <w:szCs w:val="24"/>
        </w:rPr>
      </w:pPr>
      <w:r w:rsidRPr="00157620">
        <w:rPr>
          <w:rFonts w:ascii="Times New Roman" w:eastAsia="Times New Roman" w:hAnsi="Times New Roman"/>
          <w:b/>
          <w:bCs/>
          <w:color w:val="000000"/>
          <w:sz w:val="40"/>
          <w:szCs w:val="32"/>
          <w:lang w:eastAsia="cs-CZ"/>
        </w:rPr>
        <w:t>za rok 1930.</w:t>
      </w:r>
    </w:p>
    <w:p w:rsidR="00D9140A" w:rsidRDefault="00157620" w:rsidP="00416E05">
      <w:pPr>
        <w:spacing w:afterLines="80" w:line="240" w:lineRule="auto"/>
        <w:jc w:val="center"/>
        <w:rPr>
          <w:rFonts w:ascii="Times New Roman" w:hAnsi="Times New Roman"/>
          <w:b/>
          <w:bCs/>
          <w:iCs/>
          <w:sz w:val="25"/>
          <w:szCs w:val="25"/>
        </w:rPr>
      </w:pPr>
      <w:r>
        <w:rPr>
          <w:noProof/>
          <w:lang w:eastAsia="cs-CZ"/>
        </w:rPr>
        <w:drawing>
          <wp:inline distT="0" distB="0" distL="0" distR="0">
            <wp:extent cx="5760720" cy="8227060"/>
            <wp:effectExtent l="0" t="0" r="0" b="254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
                              <a14:imgEffect>
                                <a14:brightnessContrast bright="20000" contrast="40000"/>
                              </a14:imgEffect>
                            </a14:imgLayer>
                          </a14:imgProps>
                        </a:ext>
                      </a:extLst>
                    </a:blip>
                    <a:stretch>
                      <a:fillRect/>
                    </a:stretch>
                  </pic:blipFill>
                  <pic:spPr>
                    <a:xfrm>
                      <a:off x="0" y="0"/>
                      <a:ext cx="5760720" cy="8227060"/>
                    </a:xfrm>
                    <a:prstGeom prst="rect">
                      <a:avLst/>
                    </a:prstGeom>
                  </pic:spPr>
                </pic:pic>
              </a:graphicData>
            </a:graphic>
          </wp:inline>
        </w:drawing>
      </w:r>
    </w:p>
    <w:p w:rsidR="00061800" w:rsidRPr="00061800" w:rsidRDefault="00061800" w:rsidP="00061800">
      <w:pPr>
        <w:spacing w:afterLines="80" w:line="240" w:lineRule="auto"/>
        <w:jc w:val="center"/>
        <w:rPr>
          <w:rFonts w:ascii="Century Schoolbook" w:hAnsi="Century Schoolbook"/>
          <w:b/>
          <w:bCs/>
          <w:iCs/>
          <w:sz w:val="44"/>
          <w:szCs w:val="25"/>
        </w:rPr>
      </w:pPr>
      <w:r w:rsidRPr="00061800">
        <w:rPr>
          <w:rFonts w:ascii="Century Schoolbook" w:hAnsi="Century Schoolbook"/>
          <w:b/>
          <w:bCs/>
          <w:iCs/>
          <w:sz w:val="44"/>
          <w:szCs w:val="25"/>
        </w:rPr>
        <w:lastRenderedPageBreak/>
        <w:t>Podmínky přijetí</w:t>
      </w:r>
    </w:p>
    <w:p w:rsidR="00061800" w:rsidRPr="00273E13" w:rsidRDefault="00061800" w:rsidP="00061800">
      <w:pPr>
        <w:spacing w:afterLines="80" w:line="240" w:lineRule="auto"/>
        <w:jc w:val="center"/>
        <w:rPr>
          <w:rFonts w:ascii="Century Schoolbook" w:hAnsi="Century Schoolbook"/>
          <w:b/>
          <w:bCs/>
          <w:iCs/>
          <w:sz w:val="36"/>
          <w:szCs w:val="25"/>
        </w:rPr>
      </w:pPr>
      <w:r w:rsidRPr="00273E13">
        <w:rPr>
          <w:rFonts w:ascii="Century Schoolbook" w:hAnsi="Century Schoolbook"/>
          <w:b/>
          <w:bCs/>
          <w:iCs/>
          <w:sz w:val="36"/>
          <w:szCs w:val="25"/>
        </w:rPr>
        <w:t xml:space="preserve">do opatrovny a mateřské školy Klárova ústavu slepců v Praze III., na Klárově </w:t>
      </w:r>
      <w:proofErr w:type="spellStart"/>
      <w:r w:rsidRPr="00273E13">
        <w:rPr>
          <w:rFonts w:ascii="Century Schoolbook" w:hAnsi="Century Schoolbook"/>
          <w:b/>
          <w:bCs/>
          <w:iCs/>
          <w:sz w:val="36"/>
          <w:szCs w:val="25"/>
        </w:rPr>
        <w:t>čp</w:t>
      </w:r>
      <w:proofErr w:type="spellEnd"/>
      <w:r w:rsidRPr="00273E13">
        <w:rPr>
          <w:rFonts w:ascii="Century Schoolbook" w:hAnsi="Century Schoolbook"/>
          <w:b/>
          <w:bCs/>
          <w:iCs/>
          <w:sz w:val="36"/>
          <w:szCs w:val="25"/>
        </w:rPr>
        <w:t>. 131.</w:t>
      </w:r>
    </w:p>
    <w:p w:rsidR="00061800" w:rsidRPr="00061800" w:rsidRDefault="00061800" w:rsidP="00273E13">
      <w:pPr>
        <w:numPr>
          <w:ilvl w:val="0"/>
          <w:numId w:val="24"/>
        </w:numPr>
        <w:spacing w:after="0" w:line="240" w:lineRule="auto"/>
        <w:rPr>
          <w:rFonts w:ascii="Century Schoolbook" w:hAnsi="Century Schoolbook"/>
          <w:b/>
          <w:bCs/>
          <w:iCs/>
          <w:sz w:val="25"/>
          <w:szCs w:val="25"/>
        </w:rPr>
      </w:pPr>
      <w:r w:rsidRPr="00061800">
        <w:rPr>
          <w:rFonts w:ascii="Century Schoolbook" w:hAnsi="Century Schoolbook"/>
          <w:b/>
          <w:bCs/>
          <w:iCs/>
          <w:sz w:val="25"/>
          <w:szCs w:val="25"/>
        </w:rPr>
        <w:t>a) Do opatrovny přijímají se děti obojího pohlaví od věku 3 let;</w:t>
      </w:r>
    </w:p>
    <w:p w:rsidR="00061800" w:rsidRPr="00061800" w:rsidRDefault="00061800" w:rsidP="00273E13">
      <w:pPr>
        <w:numPr>
          <w:ilvl w:val="0"/>
          <w:numId w:val="25"/>
        </w:numPr>
        <w:spacing w:after="0" w:line="240" w:lineRule="auto"/>
        <w:rPr>
          <w:rFonts w:ascii="Century Schoolbook" w:hAnsi="Century Schoolbook"/>
          <w:b/>
          <w:bCs/>
          <w:iCs/>
          <w:sz w:val="25"/>
          <w:szCs w:val="25"/>
        </w:rPr>
      </w:pPr>
      <w:r w:rsidRPr="00061800">
        <w:rPr>
          <w:rFonts w:ascii="Century Schoolbook" w:hAnsi="Century Schoolbook"/>
          <w:b/>
          <w:bCs/>
          <w:iCs/>
          <w:sz w:val="25"/>
          <w:szCs w:val="25"/>
        </w:rPr>
        <w:t>do mateřské školy přijímají se děti od čtvrtého roku věku.</w:t>
      </w:r>
    </w:p>
    <w:p w:rsidR="00061800" w:rsidRPr="00061800" w:rsidRDefault="00061800" w:rsidP="00273E13">
      <w:pPr>
        <w:spacing w:after="0" w:line="240" w:lineRule="auto"/>
        <w:rPr>
          <w:rFonts w:ascii="Century Schoolbook" w:hAnsi="Century Schoolbook"/>
          <w:b/>
          <w:bCs/>
          <w:iCs/>
          <w:sz w:val="25"/>
          <w:szCs w:val="25"/>
        </w:rPr>
      </w:pPr>
      <w:r w:rsidRPr="00061800">
        <w:rPr>
          <w:rFonts w:ascii="Century Schoolbook" w:hAnsi="Century Schoolbook"/>
          <w:b/>
          <w:bCs/>
          <w:iCs/>
          <w:sz w:val="25"/>
          <w:szCs w:val="25"/>
        </w:rPr>
        <w:t xml:space="preserve">Výjimečně lze </w:t>
      </w:r>
      <w:proofErr w:type="spellStart"/>
      <w:r w:rsidRPr="00061800">
        <w:rPr>
          <w:rFonts w:ascii="Century Schoolbook" w:hAnsi="Century Schoolbook"/>
          <w:b/>
          <w:bCs/>
          <w:iCs/>
          <w:sz w:val="25"/>
          <w:szCs w:val="25"/>
        </w:rPr>
        <w:t>přijmouti</w:t>
      </w:r>
      <w:proofErr w:type="spellEnd"/>
      <w:r w:rsidRPr="00061800">
        <w:rPr>
          <w:rFonts w:ascii="Century Schoolbook" w:hAnsi="Century Schoolbook"/>
          <w:b/>
          <w:bCs/>
          <w:iCs/>
          <w:sz w:val="25"/>
          <w:szCs w:val="25"/>
        </w:rPr>
        <w:t xml:space="preserve"> i děti ve věku školou povinném, jsou-li vzdělání schopné, jejichž výchova byla tak zanedbána, že ne</w:t>
      </w:r>
      <w:r w:rsidRPr="00061800">
        <w:rPr>
          <w:rFonts w:ascii="Century Schoolbook" w:hAnsi="Century Schoolbook"/>
          <w:b/>
          <w:bCs/>
          <w:iCs/>
          <w:sz w:val="25"/>
          <w:szCs w:val="25"/>
        </w:rPr>
        <w:softHyphen/>
        <w:t xml:space="preserve">mohou s prospěchem </w:t>
      </w:r>
      <w:proofErr w:type="spellStart"/>
      <w:r w:rsidRPr="00061800">
        <w:rPr>
          <w:rFonts w:ascii="Century Schoolbook" w:hAnsi="Century Schoolbook"/>
          <w:b/>
          <w:bCs/>
          <w:iCs/>
          <w:sz w:val="25"/>
          <w:szCs w:val="25"/>
        </w:rPr>
        <w:t>navštěvovati</w:t>
      </w:r>
      <w:proofErr w:type="spellEnd"/>
      <w:r w:rsidRPr="00061800">
        <w:rPr>
          <w:rFonts w:ascii="Century Schoolbook" w:hAnsi="Century Schoolbook"/>
          <w:b/>
          <w:bCs/>
          <w:iCs/>
          <w:sz w:val="25"/>
          <w:szCs w:val="25"/>
        </w:rPr>
        <w:t xml:space="preserve"> obecnou školu pro nevidomé.</w:t>
      </w:r>
    </w:p>
    <w:p w:rsidR="00061800" w:rsidRPr="00061800" w:rsidRDefault="00061800" w:rsidP="00273E13">
      <w:pPr>
        <w:numPr>
          <w:ilvl w:val="0"/>
          <w:numId w:val="24"/>
        </w:numPr>
        <w:spacing w:after="0" w:line="240" w:lineRule="auto"/>
        <w:rPr>
          <w:rFonts w:ascii="Century Schoolbook" w:hAnsi="Century Schoolbook"/>
          <w:b/>
          <w:bCs/>
          <w:iCs/>
          <w:sz w:val="25"/>
          <w:szCs w:val="25"/>
        </w:rPr>
      </w:pPr>
      <w:r w:rsidRPr="00061800">
        <w:rPr>
          <w:rFonts w:ascii="Century Schoolbook" w:hAnsi="Century Schoolbook"/>
          <w:b/>
          <w:bCs/>
          <w:iCs/>
          <w:sz w:val="25"/>
          <w:szCs w:val="25"/>
        </w:rPr>
        <w:t xml:space="preserve">Žádosti za přijetí jest </w:t>
      </w:r>
      <w:proofErr w:type="spellStart"/>
      <w:r w:rsidRPr="00061800">
        <w:rPr>
          <w:rFonts w:ascii="Century Schoolbook" w:hAnsi="Century Schoolbook"/>
          <w:b/>
          <w:bCs/>
          <w:iCs/>
          <w:sz w:val="25"/>
          <w:szCs w:val="25"/>
        </w:rPr>
        <w:t>doložiti</w:t>
      </w:r>
      <w:proofErr w:type="spellEnd"/>
      <w:r w:rsidRPr="00061800">
        <w:rPr>
          <w:rFonts w:ascii="Century Schoolbook" w:hAnsi="Century Schoolbook"/>
          <w:b/>
          <w:bCs/>
          <w:iCs/>
          <w:sz w:val="25"/>
          <w:szCs w:val="25"/>
        </w:rPr>
        <w:t>:</w:t>
      </w:r>
    </w:p>
    <w:p w:rsidR="00061800" w:rsidRPr="00061800" w:rsidRDefault="00061800" w:rsidP="00273E13">
      <w:pPr>
        <w:numPr>
          <w:ilvl w:val="0"/>
          <w:numId w:val="28"/>
        </w:numPr>
        <w:spacing w:after="0" w:line="240" w:lineRule="auto"/>
        <w:ind w:left="993"/>
        <w:rPr>
          <w:rFonts w:ascii="Century Schoolbook" w:hAnsi="Century Schoolbook"/>
          <w:b/>
          <w:bCs/>
          <w:iCs/>
          <w:sz w:val="25"/>
          <w:szCs w:val="25"/>
        </w:rPr>
      </w:pPr>
      <w:r w:rsidRPr="00061800">
        <w:rPr>
          <w:rFonts w:ascii="Century Schoolbook" w:hAnsi="Century Schoolbook"/>
          <w:b/>
          <w:bCs/>
          <w:iCs/>
          <w:sz w:val="25"/>
          <w:szCs w:val="25"/>
        </w:rPr>
        <w:t>listem křestním neb rodným,</w:t>
      </w:r>
    </w:p>
    <w:p w:rsidR="00061800" w:rsidRPr="00061800" w:rsidRDefault="00061800" w:rsidP="00273E13">
      <w:pPr>
        <w:numPr>
          <w:ilvl w:val="0"/>
          <w:numId w:val="28"/>
        </w:numPr>
        <w:spacing w:after="0" w:line="240" w:lineRule="auto"/>
        <w:ind w:left="993"/>
        <w:rPr>
          <w:rFonts w:ascii="Century Schoolbook" w:hAnsi="Century Schoolbook"/>
          <w:b/>
          <w:bCs/>
          <w:iCs/>
          <w:sz w:val="25"/>
          <w:szCs w:val="25"/>
        </w:rPr>
      </w:pPr>
      <w:r w:rsidRPr="00061800">
        <w:rPr>
          <w:rFonts w:ascii="Century Schoolbook" w:hAnsi="Century Schoolbook"/>
          <w:b/>
          <w:bCs/>
          <w:iCs/>
          <w:sz w:val="25"/>
          <w:szCs w:val="25"/>
        </w:rPr>
        <w:t>listem domovským,</w:t>
      </w:r>
    </w:p>
    <w:p w:rsidR="00061800" w:rsidRPr="00061800" w:rsidRDefault="00061800" w:rsidP="00273E13">
      <w:pPr>
        <w:numPr>
          <w:ilvl w:val="0"/>
          <w:numId w:val="28"/>
        </w:numPr>
        <w:spacing w:after="0" w:line="240" w:lineRule="auto"/>
        <w:ind w:left="993"/>
        <w:rPr>
          <w:rFonts w:ascii="Century Schoolbook" w:hAnsi="Century Schoolbook"/>
          <w:b/>
          <w:bCs/>
          <w:iCs/>
          <w:sz w:val="25"/>
          <w:szCs w:val="25"/>
        </w:rPr>
      </w:pPr>
      <w:r w:rsidRPr="00061800">
        <w:rPr>
          <w:rFonts w:ascii="Century Schoolbook" w:hAnsi="Century Schoolbook"/>
          <w:b/>
          <w:bCs/>
          <w:iCs/>
          <w:sz w:val="25"/>
          <w:szCs w:val="25"/>
        </w:rPr>
        <w:t>vysvědčením očkovacím,</w:t>
      </w:r>
    </w:p>
    <w:p w:rsidR="00061800" w:rsidRPr="00061800" w:rsidRDefault="00061800" w:rsidP="00273E13">
      <w:pPr>
        <w:numPr>
          <w:ilvl w:val="0"/>
          <w:numId w:val="28"/>
        </w:numPr>
        <w:spacing w:after="0" w:line="240" w:lineRule="auto"/>
        <w:ind w:left="993"/>
        <w:rPr>
          <w:rFonts w:ascii="Century Schoolbook" w:hAnsi="Century Schoolbook"/>
          <w:b/>
          <w:bCs/>
          <w:iCs/>
          <w:sz w:val="25"/>
          <w:szCs w:val="25"/>
        </w:rPr>
      </w:pPr>
      <w:r w:rsidRPr="00061800">
        <w:rPr>
          <w:rFonts w:ascii="Century Schoolbook" w:hAnsi="Century Schoolbook"/>
          <w:b/>
          <w:bCs/>
          <w:iCs/>
          <w:sz w:val="25"/>
          <w:szCs w:val="25"/>
        </w:rPr>
        <w:t>vysvědčením chudoby,</w:t>
      </w:r>
    </w:p>
    <w:p w:rsidR="00061800" w:rsidRPr="00061800" w:rsidRDefault="00061800" w:rsidP="00273E13">
      <w:pPr>
        <w:numPr>
          <w:ilvl w:val="0"/>
          <w:numId w:val="28"/>
        </w:numPr>
        <w:spacing w:after="0" w:line="240" w:lineRule="auto"/>
        <w:ind w:left="993"/>
        <w:rPr>
          <w:rFonts w:ascii="Century Schoolbook" w:hAnsi="Century Schoolbook"/>
          <w:b/>
          <w:bCs/>
          <w:iCs/>
          <w:sz w:val="25"/>
          <w:szCs w:val="25"/>
        </w:rPr>
      </w:pPr>
      <w:r w:rsidRPr="00061800">
        <w:rPr>
          <w:rFonts w:ascii="Century Schoolbook" w:hAnsi="Century Schoolbook"/>
          <w:b/>
          <w:bCs/>
          <w:iCs/>
          <w:sz w:val="25"/>
          <w:szCs w:val="25"/>
        </w:rPr>
        <w:t>vysvědčením lékařským, vydaným okresním nebo odborným lékařem, po případě oční klinikou o slepotě, zároveň však o tom, že slepec jest jinak zdráv, jakož i duševně a tělesně způsobilý k vyučování,</w:t>
      </w:r>
    </w:p>
    <w:p w:rsidR="00061800" w:rsidRPr="00061800" w:rsidRDefault="00061800" w:rsidP="00273E13">
      <w:pPr>
        <w:numPr>
          <w:ilvl w:val="0"/>
          <w:numId w:val="28"/>
        </w:numPr>
        <w:spacing w:after="0" w:line="240" w:lineRule="auto"/>
        <w:ind w:left="993"/>
        <w:rPr>
          <w:rFonts w:ascii="Century Schoolbook" w:hAnsi="Century Schoolbook"/>
          <w:b/>
          <w:bCs/>
          <w:iCs/>
          <w:sz w:val="25"/>
          <w:szCs w:val="25"/>
        </w:rPr>
      </w:pPr>
      <w:r w:rsidRPr="00061800">
        <w:rPr>
          <w:rFonts w:ascii="Century Schoolbook" w:hAnsi="Century Schoolbook"/>
          <w:b/>
          <w:bCs/>
          <w:iCs/>
          <w:sz w:val="25"/>
          <w:szCs w:val="25"/>
        </w:rPr>
        <w:t>prohlášením příbuzných nebo obecního po případě okresního zastupitelstva, dle něhož se příbuzní neb obec, resp. okres, po případě jmenovaní dohromady zavazují ku příspěvku v určité výši po dobu pobytu dítěte v ústavu,</w:t>
      </w:r>
    </w:p>
    <w:p w:rsidR="00061800" w:rsidRPr="00061800" w:rsidRDefault="00061800" w:rsidP="00273E13">
      <w:pPr>
        <w:numPr>
          <w:ilvl w:val="0"/>
          <w:numId w:val="28"/>
        </w:numPr>
        <w:spacing w:after="0" w:line="240" w:lineRule="auto"/>
        <w:ind w:left="993"/>
        <w:rPr>
          <w:rFonts w:ascii="Century Schoolbook" w:hAnsi="Century Schoolbook"/>
          <w:b/>
          <w:bCs/>
          <w:iCs/>
          <w:sz w:val="25"/>
          <w:szCs w:val="25"/>
        </w:rPr>
      </w:pPr>
      <w:r w:rsidRPr="00061800">
        <w:rPr>
          <w:rFonts w:ascii="Century Schoolbook" w:hAnsi="Century Schoolbook"/>
          <w:b/>
          <w:bCs/>
          <w:iCs/>
          <w:sz w:val="25"/>
          <w:szCs w:val="25"/>
        </w:rPr>
        <w:t xml:space="preserve">prohlášením, že se dítku přijatému do ústavu dostane </w:t>
      </w:r>
      <w:proofErr w:type="spellStart"/>
      <w:r w:rsidRPr="00061800">
        <w:rPr>
          <w:rFonts w:ascii="Century Schoolbook" w:hAnsi="Century Schoolbook"/>
          <w:b/>
          <w:bCs/>
          <w:iCs/>
          <w:sz w:val="25"/>
          <w:szCs w:val="25"/>
        </w:rPr>
        <w:t>každo</w:t>
      </w:r>
      <w:proofErr w:type="spellEnd"/>
      <w:r w:rsidRPr="00061800">
        <w:rPr>
          <w:rFonts w:ascii="Century Schoolbook" w:hAnsi="Century Schoolbook"/>
          <w:b/>
          <w:bCs/>
          <w:iCs/>
          <w:sz w:val="25"/>
          <w:szCs w:val="25"/>
        </w:rPr>
        <w:t xml:space="preserve">-ročně po celou dobu hlavních prázdnin (v červenci a srpnu), na něž se má </w:t>
      </w:r>
      <w:proofErr w:type="spellStart"/>
      <w:r w:rsidRPr="00061800">
        <w:rPr>
          <w:rFonts w:ascii="Century Schoolbook" w:hAnsi="Century Schoolbook"/>
          <w:b/>
          <w:bCs/>
          <w:iCs/>
          <w:sz w:val="25"/>
          <w:szCs w:val="25"/>
        </w:rPr>
        <w:t>odebrati</w:t>
      </w:r>
      <w:proofErr w:type="spellEnd"/>
      <w:r w:rsidRPr="00061800">
        <w:rPr>
          <w:rFonts w:ascii="Century Schoolbook" w:hAnsi="Century Schoolbook"/>
          <w:b/>
          <w:bCs/>
          <w:iCs/>
          <w:sz w:val="25"/>
          <w:szCs w:val="25"/>
        </w:rPr>
        <w:t xml:space="preserve"> domů, ubytování v rodině a náležité stravy s podotknutím, kdo jej po tu dobu bude </w:t>
      </w:r>
      <w:proofErr w:type="spellStart"/>
      <w:r w:rsidRPr="00061800">
        <w:rPr>
          <w:rFonts w:ascii="Century Schoolbook" w:hAnsi="Century Schoolbook"/>
          <w:b/>
          <w:bCs/>
          <w:iCs/>
          <w:sz w:val="25"/>
          <w:szCs w:val="25"/>
        </w:rPr>
        <w:t>vydržovati</w:t>
      </w:r>
      <w:proofErr w:type="spellEnd"/>
      <w:r w:rsidRPr="00061800">
        <w:rPr>
          <w:rFonts w:ascii="Century Schoolbook" w:hAnsi="Century Schoolbook"/>
          <w:b/>
          <w:bCs/>
          <w:iCs/>
          <w:sz w:val="25"/>
          <w:szCs w:val="25"/>
        </w:rPr>
        <w:t>, tak že by ústavu nevzešly výlohy ani s dopravou tam a zpět, ani s pobytem na prázdninách.</w:t>
      </w:r>
    </w:p>
    <w:p w:rsidR="00061800" w:rsidRPr="00061800" w:rsidRDefault="00061800" w:rsidP="00273E13">
      <w:pPr>
        <w:spacing w:after="0" w:line="240" w:lineRule="auto"/>
        <w:rPr>
          <w:rFonts w:ascii="Century Schoolbook" w:hAnsi="Century Schoolbook"/>
          <w:b/>
          <w:bCs/>
          <w:iCs/>
          <w:sz w:val="25"/>
          <w:szCs w:val="25"/>
        </w:rPr>
      </w:pPr>
      <w:r w:rsidRPr="00061800">
        <w:rPr>
          <w:rFonts w:ascii="Century Schoolbook" w:hAnsi="Century Schoolbook"/>
          <w:b/>
          <w:bCs/>
          <w:iCs/>
          <w:sz w:val="25"/>
          <w:szCs w:val="25"/>
        </w:rPr>
        <w:t xml:space="preserve">      3. Přijetí dítek na první půl roku jest prozatímní, a bude rozhodnuto po uplynutí této doby při zjištění schopnosti k vyučování a zdraví o definitivním přijetí.</w:t>
      </w:r>
    </w:p>
    <w:p w:rsidR="00061800" w:rsidRPr="00061800" w:rsidRDefault="00061800" w:rsidP="00273E13">
      <w:pPr>
        <w:spacing w:after="0" w:line="240" w:lineRule="auto"/>
        <w:rPr>
          <w:rFonts w:ascii="Century Schoolbook" w:hAnsi="Century Schoolbook"/>
          <w:b/>
          <w:bCs/>
          <w:iCs/>
          <w:sz w:val="25"/>
          <w:szCs w:val="25"/>
        </w:rPr>
      </w:pPr>
      <w:r w:rsidRPr="00061800">
        <w:rPr>
          <w:rFonts w:ascii="Century Schoolbook" w:hAnsi="Century Schoolbook"/>
          <w:b/>
          <w:bCs/>
          <w:iCs/>
          <w:sz w:val="25"/>
          <w:szCs w:val="25"/>
        </w:rPr>
        <w:t xml:space="preserve">     4.  Na přijaté chovance se platí pravidelné ošetřovné, paušál na šatstvo činí Kč 100.— jednou provždy.</w:t>
      </w:r>
    </w:p>
    <w:p w:rsidR="00061800" w:rsidRPr="00061800" w:rsidRDefault="00061800" w:rsidP="00273E13">
      <w:pPr>
        <w:spacing w:after="0" w:line="240" w:lineRule="auto"/>
        <w:rPr>
          <w:rFonts w:ascii="Century Schoolbook" w:hAnsi="Century Schoolbook"/>
          <w:b/>
          <w:bCs/>
          <w:iCs/>
          <w:sz w:val="25"/>
          <w:szCs w:val="25"/>
        </w:rPr>
      </w:pPr>
      <w:r w:rsidRPr="00061800">
        <w:rPr>
          <w:rFonts w:ascii="Century Schoolbook" w:hAnsi="Century Schoolbook"/>
          <w:b/>
          <w:bCs/>
          <w:iCs/>
          <w:sz w:val="25"/>
          <w:szCs w:val="25"/>
        </w:rPr>
        <w:t xml:space="preserve">     5.   Při odevzdání dítka do ústavu jest nutno </w:t>
      </w:r>
      <w:proofErr w:type="spellStart"/>
      <w:r w:rsidRPr="00061800">
        <w:rPr>
          <w:rFonts w:ascii="Century Schoolbook" w:hAnsi="Century Schoolbook"/>
          <w:b/>
          <w:bCs/>
          <w:iCs/>
          <w:sz w:val="25"/>
          <w:szCs w:val="25"/>
        </w:rPr>
        <w:t>přinésti</w:t>
      </w:r>
      <w:proofErr w:type="spellEnd"/>
      <w:r w:rsidRPr="00061800">
        <w:rPr>
          <w:rFonts w:ascii="Century Schoolbook" w:hAnsi="Century Schoolbook"/>
          <w:b/>
          <w:bCs/>
          <w:iCs/>
          <w:sz w:val="25"/>
          <w:szCs w:val="25"/>
        </w:rPr>
        <w:t xml:space="preserve"> následující výbavu: 6 košilek, 6 párů punčoch, 6 kapesníčků, dvoje šatečky, 1 zimníček neb teplý kabátek a 2 páry botiček.</w:t>
      </w:r>
    </w:p>
    <w:p w:rsidR="00061800" w:rsidRPr="00061800" w:rsidRDefault="00061800" w:rsidP="00061800">
      <w:pPr>
        <w:spacing w:afterLines="80" w:line="240" w:lineRule="auto"/>
        <w:rPr>
          <w:rFonts w:ascii="Century Schoolbook" w:hAnsi="Century Schoolbook"/>
          <w:b/>
          <w:bCs/>
          <w:iCs/>
          <w:sz w:val="25"/>
          <w:szCs w:val="25"/>
        </w:rPr>
      </w:pPr>
    </w:p>
    <w:p w:rsidR="00061800" w:rsidRPr="00061800" w:rsidRDefault="00061800" w:rsidP="00061800">
      <w:pPr>
        <w:spacing w:afterLines="80" w:line="240" w:lineRule="auto"/>
        <w:rPr>
          <w:rFonts w:ascii="Century Schoolbook" w:hAnsi="Century Schoolbook"/>
          <w:b/>
          <w:bCs/>
          <w:iCs/>
          <w:sz w:val="25"/>
          <w:szCs w:val="25"/>
        </w:rPr>
      </w:pPr>
    </w:p>
    <w:p w:rsidR="00061800" w:rsidRPr="00061800" w:rsidRDefault="00061800" w:rsidP="00061800">
      <w:pPr>
        <w:spacing w:afterLines="80" w:line="240" w:lineRule="auto"/>
        <w:rPr>
          <w:rFonts w:ascii="Century Schoolbook" w:hAnsi="Century Schoolbook"/>
          <w:b/>
          <w:bCs/>
          <w:iCs/>
          <w:sz w:val="25"/>
          <w:szCs w:val="25"/>
        </w:rPr>
      </w:pPr>
    </w:p>
    <w:p w:rsidR="00061800" w:rsidRPr="00061800" w:rsidRDefault="00061800" w:rsidP="00061800">
      <w:pPr>
        <w:spacing w:afterLines="80" w:line="240" w:lineRule="auto"/>
        <w:rPr>
          <w:rFonts w:ascii="Century Schoolbook" w:hAnsi="Century Schoolbook"/>
          <w:b/>
          <w:bCs/>
          <w:iCs/>
          <w:sz w:val="25"/>
          <w:szCs w:val="25"/>
        </w:rPr>
      </w:pPr>
    </w:p>
    <w:p w:rsidR="00061800" w:rsidRPr="00061800" w:rsidRDefault="00061800" w:rsidP="00061800">
      <w:pPr>
        <w:spacing w:afterLines="80" w:line="240" w:lineRule="auto"/>
        <w:rPr>
          <w:rFonts w:ascii="Century Schoolbook" w:hAnsi="Century Schoolbook"/>
          <w:b/>
          <w:bCs/>
          <w:iCs/>
          <w:sz w:val="25"/>
          <w:szCs w:val="25"/>
        </w:rPr>
      </w:pPr>
    </w:p>
    <w:p w:rsidR="00061800" w:rsidRPr="00061800" w:rsidRDefault="00061800" w:rsidP="00061800">
      <w:pPr>
        <w:spacing w:afterLines="80" w:line="240" w:lineRule="auto"/>
        <w:rPr>
          <w:rFonts w:ascii="Century Schoolbook" w:hAnsi="Century Schoolbook"/>
          <w:b/>
          <w:bCs/>
          <w:iCs/>
          <w:sz w:val="25"/>
          <w:szCs w:val="25"/>
        </w:rPr>
      </w:pPr>
    </w:p>
    <w:p w:rsidR="00061800" w:rsidRPr="00273E13" w:rsidRDefault="00061800" w:rsidP="00273E13">
      <w:pPr>
        <w:spacing w:afterLines="80" w:line="240" w:lineRule="auto"/>
        <w:jc w:val="center"/>
        <w:rPr>
          <w:rFonts w:ascii="Century Schoolbook" w:hAnsi="Century Schoolbook"/>
          <w:b/>
          <w:bCs/>
          <w:iCs/>
          <w:sz w:val="40"/>
          <w:szCs w:val="25"/>
        </w:rPr>
      </w:pPr>
    </w:p>
    <w:p w:rsidR="00061800" w:rsidRPr="00273E13" w:rsidRDefault="00061800" w:rsidP="00273E13">
      <w:pPr>
        <w:spacing w:afterLines="80" w:line="240" w:lineRule="auto"/>
        <w:jc w:val="center"/>
        <w:rPr>
          <w:rFonts w:ascii="Century Schoolbook" w:hAnsi="Century Schoolbook"/>
          <w:b/>
          <w:bCs/>
          <w:iCs/>
          <w:sz w:val="72"/>
          <w:szCs w:val="25"/>
        </w:rPr>
      </w:pPr>
      <w:r w:rsidRPr="00273E13">
        <w:rPr>
          <w:rFonts w:ascii="Century Schoolbook" w:hAnsi="Century Schoolbook"/>
          <w:b/>
          <w:bCs/>
          <w:iCs/>
          <w:sz w:val="72"/>
          <w:szCs w:val="25"/>
        </w:rPr>
        <w:t>Upozornění</w:t>
      </w:r>
    </w:p>
    <w:p w:rsidR="00061800" w:rsidRPr="00273E13" w:rsidRDefault="00061800" w:rsidP="00273E13">
      <w:pPr>
        <w:spacing w:afterLines="80" w:line="240" w:lineRule="auto"/>
        <w:jc w:val="center"/>
        <w:rPr>
          <w:rFonts w:ascii="Century Schoolbook" w:hAnsi="Century Schoolbook"/>
          <w:b/>
          <w:bCs/>
          <w:iCs/>
          <w:sz w:val="72"/>
          <w:szCs w:val="25"/>
        </w:rPr>
      </w:pPr>
      <w:r w:rsidRPr="00273E13">
        <w:rPr>
          <w:rFonts w:ascii="Century Schoolbook" w:hAnsi="Century Schoolbook"/>
          <w:b/>
          <w:bCs/>
          <w:iCs/>
          <w:sz w:val="72"/>
          <w:szCs w:val="25"/>
        </w:rPr>
        <w:t>našim dobrodincům!</w:t>
      </w:r>
    </w:p>
    <w:p w:rsidR="00061800" w:rsidRPr="00273E13" w:rsidRDefault="00061800" w:rsidP="00061800">
      <w:pPr>
        <w:spacing w:afterLines="80" w:line="240" w:lineRule="auto"/>
        <w:rPr>
          <w:rFonts w:ascii="Century Schoolbook" w:hAnsi="Century Schoolbook"/>
          <w:b/>
          <w:bCs/>
          <w:iCs/>
          <w:sz w:val="44"/>
          <w:szCs w:val="25"/>
        </w:rPr>
      </w:pPr>
    </w:p>
    <w:p w:rsidR="00061800" w:rsidRPr="00273E13" w:rsidRDefault="00061800" w:rsidP="00061800">
      <w:pPr>
        <w:spacing w:afterLines="80" w:line="240" w:lineRule="auto"/>
        <w:rPr>
          <w:rFonts w:ascii="Century Schoolbook" w:hAnsi="Century Schoolbook"/>
          <w:b/>
          <w:bCs/>
          <w:iCs/>
          <w:sz w:val="44"/>
          <w:szCs w:val="25"/>
        </w:rPr>
      </w:pPr>
    </w:p>
    <w:p w:rsidR="00061800" w:rsidRPr="00061800" w:rsidRDefault="00061800" w:rsidP="00273E13">
      <w:pPr>
        <w:spacing w:afterLines="80" w:line="240" w:lineRule="auto"/>
        <w:ind w:left="851" w:right="850"/>
        <w:jc w:val="both"/>
        <w:rPr>
          <w:rFonts w:ascii="Century Schoolbook" w:hAnsi="Century Schoolbook"/>
          <w:b/>
          <w:bCs/>
          <w:iCs/>
          <w:sz w:val="25"/>
          <w:szCs w:val="25"/>
        </w:rPr>
      </w:pPr>
      <w:proofErr w:type="spellStart"/>
      <w:r w:rsidRPr="00273E13">
        <w:rPr>
          <w:rFonts w:ascii="Century Schoolbook" w:hAnsi="Century Schoolbook"/>
          <w:bCs/>
          <w:iCs/>
          <w:sz w:val="44"/>
          <w:szCs w:val="25"/>
        </w:rPr>
        <w:t>Klárův</w:t>
      </w:r>
      <w:proofErr w:type="spellEnd"/>
      <w:r w:rsidRPr="00273E13">
        <w:rPr>
          <w:rFonts w:ascii="Century Schoolbook" w:hAnsi="Century Schoolbook"/>
          <w:bCs/>
          <w:iCs/>
          <w:sz w:val="44"/>
          <w:szCs w:val="25"/>
        </w:rPr>
        <w:t xml:space="preserve"> ústav slepců žádá mimopražské příz</w:t>
      </w:r>
      <w:r w:rsidRPr="00273E13">
        <w:rPr>
          <w:rFonts w:ascii="Century Schoolbook" w:hAnsi="Century Schoolbook"/>
          <w:bCs/>
          <w:iCs/>
          <w:sz w:val="44"/>
          <w:szCs w:val="25"/>
        </w:rPr>
        <w:softHyphen/>
        <w:t xml:space="preserve">nivce, aby mu dary a příspěvky zasílali buď přímo nebo poštovním úřadem šekovým. Dary různých životních potřeb, jimiž naši dobrodinci posilují naši zásobárnu, </w:t>
      </w:r>
      <w:r w:rsidRPr="00273E13">
        <w:rPr>
          <w:rFonts w:ascii="Century Schoolbook" w:hAnsi="Century Schoolbook"/>
          <w:b/>
          <w:bCs/>
          <w:iCs/>
          <w:sz w:val="44"/>
          <w:szCs w:val="25"/>
        </w:rPr>
        <w:t xml:space="preserve">vyprošujeme si buď poštou nebo drahou. </w:t>
      </w:r>
      <w:r w:rsidRPr="00273E13">
        <w:rPr>
          <w:rFonts w:ascii="Century Schoolbook" w:hAnsi="Century Schoolbook"/>
          <w:bCs/>
          <w:iCs/>
          <w:sz w:val="44"/>
          <w:szCs w:val="25"/>
        </w:rPr>
        <w:t>Prosbu tuto předkládáme proto, že po venkově obcházejí stále různí podvodníci, kteří sbírají dary na dobročinné ústavy, ale dary jim svěřené zpronevěří a tak nás citelně poškozují.</w:t>
      </w:r>
    </w:p>
    <w:sectPr w:rsidR="00061800" w:rsidRPr="00061800" w:rsidSect="00663255">
      <w:type w:val="continuous"/>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entury Schoolbook">
    <w:panose1 w:val="02040604050505020304"/>
    <w:charset w:val="EE"/>
    <w:family w:val="roman"/>
    <w:pitch w:val="variable"/>
    <w:sig w:usb0="00000287" w:usb1="00000000" w:usb2="00000000" w:usb3="00000000" w:csb0="0000009F"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21"/>
      <w:numFmt w:val="decimal"/>
      <w:lvlText w:val="%1."/>
      <w:lvlJc w:val="left"/>
      <w:rPr>
        <w:rFonts w:ascii="Century Schoolbook" w:hAnsi="Century Schoolbook" w:cs="Century Schoolbook"/>
        <w:b w:val="0"/>
        <w:bCs w:val="0"/>
        <w:i w:val="0"/>
        <w:iCs w:val="0"/>
        <w:smallCaps w:val="0"/>
        <w:strike w:val="0"/>
        <w:color w:val="000000"/>
        <w:spacing w:val="0"/>
        <w:w w:val="100"/>
        <w:position w:val="0"/>
        <w:sz w:val="15"/>
        <w:szCs w:val="15"/>
        <w:u w:val="none"/>
      </w:rPr>
    </w:lvl>
    <w:lvl w:ilvl="1">
      <w:start w:val="21"/>
      <w:numFmt w:val="decimal"/>
      <w:lvlText w:val="%1."/>
      <w:lvlJc w:val="left"/>
      <w:rPr>
        <w:rFonts w:ascii="Century Schoolbook" w:hAnsi="Century Schoolbook" w:cs="Century Schoolbook"/>
        <w:b w:val="0"/>
        <w:bCs w:val="0"/>
        <w:i w:val="0"/>
        <w:iCs w:val="0"/>
        <w:smallCaps w:val="0"/>
        <w:strike w:val="0"/>
        <w:color w:val="000000"/>
        <w:spacing w:val="0"/>
        <w:w w:val="100"/>
        <w:position w:val="0"/>
        <w:sz w:val="15"/>
        <w:szCs w:val="15"/>
        <w:u w:val="none"/>
      </w:rPr>
    </w:lvl>
    <w:lvl w:ilvl="2">
      <w:start w:val="21"/>
      <w:numFmt w:val="decimal"/>
      <w:lvlText w:val="%1."/>
      <w:lvlJc w:val="left"/>
      <w:rPr>
        <w:rFonts w:ascii="Century Schoolbook" w:hAnsi="Century Schoolbook" w:cs="Century Schoolbook"/>
        <w:b w:val="0"/>
        <w:bCs w:val="0"/>
        <w:i w:val="0"/>
        <w:iCs w:val="0"/>
        <w:smallCaps w:val="0"/>
        <w:strike w:val="0"/>
        <w:color w:val="000000"/>
        <w:spacing w:val="0"/>
        <w:w w:val="100"/>
        <w:position w:val="0"/>
        <w:sz w:val="15"/>
        <w:szCs w:val="15"/>
        <w:u w:val="none"/>
      </w:rPr>
    </w:lvl>
    <w:lvl w:ilvl="3">
      <w:start w:val="21"/>
      <w:numFmt w:val="decimal"/>
      <w:lvlText w:val="%1."/>
      <w:lvlJc w:val="left"/>
      <w:rPr>
        <w:rFonts w:ascii="Century Schoolbook" w:hAnsi="Century Schoolbook" w:cs="Century Schoolbook"/>
        <w:b w:val="0"/>
        <w:bCs w:val="0"/>
        <w:i w:val="0"/>
        <w:iCs w:val="0"/>
        <w:smallCaps w:val="0"/>
        <w:strike w:val="0"/>
        <w:color w:val="000000"/>
        <w:spacing w:val="0"/>
        <w:w w:val="100"/>
        <w:position w:val="0"/>
        <w:sz w:val="15"/>
        <w:szCs w:val="15"/>
        <w:u w:val="none"/>
      </w:rPr>
    </w:lvl>
    <w:lvl w:ilvl="4">
      <w:start w:val="21"/>
      <w:numFmt w:val="decimal"/>
      <w:lvlText w:val="%1."/>
      <w:lvlJc w:val="left"/>
      <w:rPr>
        <w:rFonts w:ascii="Century Schoolbook" w:hAnsi="Century Schoolbook" w:cs="Century Schoolbook"/>
        <w:b w:val="0"/>
        <w:bCs w:val="0"/>
        <w:i w:val="0"/>
        <w:iCs w:val="0"/>
        <w:smallCaps w:val="0"/>
        <w:strike w:val="0"/>
        <w:color w:val="000000"/>
        <w:spacing w:val="0"/>
        <w:w w:val="100"/>
        <w:position w:val="0"/>
        <w:sz w:val="15"/>
        <w:szCs w:val="15"/>
        <w:u w:val="none"/>
      </w:rPr>
    </w:lvl>
    <w:lvl w:ilvl="5">
      <w:start w:val="21"/>
      <w:numFmt w:val="decimal"/>
      <w:lvlText w:val="%1."/>
      <w:lvlJc w:val="left"/>
      <w:rPr>
        <w:rFonts w:ascii="Century Schoolbook" w:hAnsi="Century Schoolbook" w:cs="Century Schoolbook"/>
        <w:b w:val="0"/>
        <w:bCs w:val="0"/>
        <w:i w:val="0"/>
        <w:iCs w:val="0"/>
        <w:smallCaps w:val="0"/>
        <w:strike w:val="0"/>
        <w:color w:val="000000"/>
        <w:spacing w:val="0"/>
        <w:w w:val="100"/>
        <w:position w:val="0"/>
        <w:sz w:val="15"/>
        <w:szCs w:val="15"/>
        <w:u w:val="none"/>
      </w:rPr>
    </w:lvl>
    <w:lvl w:ilvl="6">
      <w:start w:val="21"/>
      <w:numFmt w:val="decimal"/>
      <w:lvlText w:val="%1."/>
      <w:lvlJc w:val="left"/>
      <w:rPr>
        <w:rFonts w:ascii="Century Schoolbook" w:hAnsi="Century Schoolbook" w:cs="Century Schoolbook"/>
        <w:b w:val="0"/>
        <w:bCs w:val="0"/>
        <w:i w:val="0"/>
        <w:iCs w:val="0"/>
        <w:smallCaps w:val="0"/>
        <w:strike w:val="0"/>
        <w:color w:val="000000"/>
        <w:spacing w:val="0"/>
        <w:w w:val="100"/>
        <w:position w:val="0"/>
        <w:sz w:val="15"/>
        <w:szCs w:val="15"/>
        <w:u w:val="none"/>
      </w:rPr>
    </w:lvl>
    <w:lvl w:ilvl="7">
      <w:start w:val="21"/>
      <w:numFmt w:val="decimal"/>
      <w:lvlText w:val="%1."/>
      <w:lvlJc w:val="left"/>
      <w:rPr>
        <w:rFonts w:ascii="Century Schoolbook" w:hAnsi="Century Schoolbook" w:cs="Century Schoolbook"/>
        <w:b w:val="0"/>
        <w:bCs w:val="0"/>
        <w:i w:val="0"/>
        <w:iCs w:val="0"/>
        <w:smallCaps w:val="0"/>
        <w:strike w:val="0"/>
        <w:color w:val="000000"/>
        <w:spacing w:val="0"/>
        <w:w w:val="100"/>
        <w:position w:val="0"/>
        <w:sz w:val="15"/>
        <w:szCs w:val="15"/>
        <w:u w:val="none"/>
      </w:rPr>
    </w:lvl>
    <w:lvl w:ilvl="8">
      <w:start w:val="21"/>
      <w:numFmt w:val="decimal"/>
      <w:lvlText w:val="%1."/>
      <w:lvlJc w:val="left"/>
      <w:rPr>
        <w:rFonts w:ascii="Century Schoolbook" w:hAnsi="Century Schoolbook" w:cs="Century Schoolbook"/>
        <w:b w:val="0"/>
        <w:bCs w:val="0"/>
        <w:i w:val="0"/>
        <w:iCs w:val="0"/>
        <w:smallCaps w:val="0"/>
        <w:strike w:val="0"/>
        <w:color w:val="000000"/>
        <w:spacing w:val="0"/>
        <w:w w:val="100"/>
        <w:position w:val="0"/>
        <w:sz w:val="15"/>
        <w:szCs w:val="15"/>
        <w:u w:val="none"/>
      </w:rPr>
    </w:lvl>
  </w:abstractNum>
  <w:abstractNum w:abstractNumId="1">
    <w:nsid w:val="00000003"/>
    <w:multiLevelType w:val="multilevel"/>
    <w:tmpl w:val="00000002"/>
    <w:lvl w:ilvl="0">
      <w:start w:val="22"/>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22"/>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22"/>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22"/>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22"/>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22"/>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22"/>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22"/>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22"/>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2">
    <w:nsid w:val="00000005"/>
    <w:multiLevelType w:val="multilevel"/>
    <w:tmpl w:val="00000004"/>
    <w:lvl w:ilvl="0">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3">
    <w:nsid w:val="00000007"/>
    <w:multiLevelType w:val="multilevel"/>
    <w:tmpl w:val="00000006"/>
    <w:lvl w:ilvl="0">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4">
    <w:nsid w:val="00000009"/>
    <w:multiLevelType w:val="multilevel"/>
    <w:tmpl w:val="00000008"/>
    <w:lvl w:ilvl="0">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5">
    <w:nsid w:val="0000000B"/>
    <w:multiLevelType w:val="multilevel"/>
    <w:tmpl w:val="0000000A"/>
    <w:lvl w:ilvl="0">
      <w:start w:val="2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2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2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2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2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2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2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2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2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6">
    <w:nsid w:val="0000000D"/>
    <w:multiLevelType w:val="multilevel"/>
    <w:tmpl w:val="0000000C"/>
    <w:lvl w:ilvl="0">
      <w:start w:val="28"/>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28"/>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28"/>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28"/>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28"/>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28"/>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28"/>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28"/>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28"/>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7">
    <w:nsid w:val="0000000F"/>
    <w:multiLevelType w:val="multilevel"/>
    <w:tmpl w:val="0000000E"/>
    <w:lvl w:ilvl="0">
      <w:start w:val="5"/>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5"/>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5"/>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5"/>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5"/>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5"/>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5"/>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5"/>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5"/>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8">
    <w:nsid w:val="00000011"/>
    <w:multiLevelType w:val="multilevel"/>
    <w:tmpl w:val="00000010"/>
    <w:lvl w:ilvl="0">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9">
    <w:nsid w:val="00000013"/>
    <w:multiLevelType w:val="multilevel"/>
    <w:tmpl w:val="00000012"/>
    <w:lvl w:ilvl="0">
      <w:start w:val="1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1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1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1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1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1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1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1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1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10">
    <w:nsid w:val="00000015"/>
    <w:multiLevelType w:val="multilevel"/>
    <w:tmpl w:val="00000014"/>
    <w:lvl w:ilvl="0">
      <w:start w:val="1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1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1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1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1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1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1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1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16"/>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11">
    <w:nsid w:val="00000017"/>
    <w:multiLevelType w:val="multilevel"/>
    <w:tmpl w:val="00000016"/>
    <w:lvl w:ilvl="0">
      <w:start w:val="21"/>
      <w:numFmt w:val="decimal"/>
      <w:lvlText w:val="%1."/>
      <w:lvlJc w:val="left"/>
      <w:rPr>
        <w:rFonts w:ascii="Century Schoolbook" w:hAnsi="Century Schoolbook" w:cs="Century Schoolbook"/>
        <w:b w:val="0"/>
        <w:bCs w:val="0"/>
        <w:i w:val="0"/>
        <w:iCs w:val="0"/>
        <w:smallCaps w:val="0"/>
        <w:strike w:val="0"/>
        <w:color w:val="000000"/>
        <w:spacing w:val="-20"/>
        <w:w w:val="100"/>
        <w:position w:val="0"/>
        <w:sz w:val="14"/>
        <w:szCs w:val="14"/>
        <w:u w:val="none"/>
      </w:rPr>
    </w:lvl>
    <w:lvl w:ilvl="1">
      <w:start w:val="21"/>
      <w:numFmt w:val="decimal"/>
      <w:lvlText w:val="%1."/>
      <w:lvlJc w:val="left"/>
      <w:rPr>
        <w:rFonts w:ascii="Century Schoolbook" w:hAnsi="Century Schoolbook" w:cs="Century Schoolbook"/>
        <w:b w:val="0"/>
        <w:bCs w:val="0"/>
        <w:i w:val="0"/>
        <w:iCs w:val="0"/>
        <w:smallCaps w:val="0"/>
        <w:strike w:val="0"/>
        <w:color w:val="000000"/>
        <w:spacing w:val="-20"/>
        <w:w w:val="100"/>
        <w:position w:val="0"/>
        <w:sz w:val="14"/>
        <w:szCs w:val="14"/>
        <w:u w:val="none"/>
      </w:rPr>
    </w:lvl>
    <w:lvl w:ilvl="2">
      <w:start w:val="21"/>
      <w:numFmt w:val="decimal"/>
      <w:lvlText w:val="%1."/>
      <w:lvlJc w:val="left"/>
      <w:rPr>
        <w:rFonts w:ascii="Century Schoolbook" w:hAnsi="Century Schoolbook" w:cs="Century Schoolbook"/>
        <w:b w:val="0"/>
        <w:bCs w:val="0"/>
        <w:i w:val="0"/>
        <w:iCs w:val="0"/>
        <w:smallCaps w:val="0"/>
        <w:strike w:val="0"/>
        <w:color w:val="000000"/>
        <w:spacing w:val="-20"/>
        <w:w w:val="100"/>
        <w:position w:val="0"/>
        <w:sz w:val="14"/>
        <w:szCs w:val="14"/>
        <w:u w:val="none"/>
      </w:rPr>
    </w:lvl>
    <w:lvl w:ilvl="3">
      <w:start w:val="21"/>
      <w:numFmt w:val="decimal"/>
      <w:lvlText w:val="%1."/>
      <w:lvlJc w:val="left"/>
      <w:rPr>
        <w:rFonts w:ascii="Century Schoolbook" w:hAnsi="Century Schoolbook" w:cs="Century Schoolbook"/>
        <w:b w:val="0"/>
        <w:bCs w:val="0"/>
        <w:i w:val="0"/>
        <w:iCs w:val="0"/>
        <w:smallCaps w:val="0"/>
        <w:strike w:val="0"/>
        <w:color w:val="000000"/>
        <w:spacing w:val="-20"/>
        <w:w w:val="100"/>
        <w:position w:val="0"/>
        <w:sz w:val="14"/>
        <w:szCs w:val="14"/>
        <w:u w:val="none"/>
      </w:rPr>
    </w:lvl>
    <w:lvl w:ilvl="4">
      <w:start w:val="21"/>
      <w:numFmt w:val="decimal"/>
      <w:lvlText w:val="%1."/>
      <w:lvlJc w:val="left"/>
      <w:rPr>
        <w:rFonts w:ascii="Century Schoolbook" w:hAnsi="Century Schoolbook" w:cs="Century Schoolbook"/>
        <w:b w:val="0"/>
        <w:bCs w:val="0"/>
        <w:i w:val="0"/>
        <w:iCs w:val="0"/>
        <w:smallCaps w:val="0"/>
        <w:strike w:val="0"/>
        <w:color w:val="000000"/>
        <w:spacing w:val="-20"/>
        <w:w w:val="100"/>
        <w:position w:val="0"/>
        <w:sz w:val="14"/>
        <w:szCs w:val="14"/>
        <w:u w:val="none"/>
      </w:rPr>
    </w:lvl>
    <w:lvl w:ilvl="5">
      <w:start w:val="21"/>
      <w:numFmt w:val="decimal"/>
      <w:lvlText w:val="%1."/>
      <w:lvlJc w:val="left"/>
      <w:rPr>
        <w:rFonts w:ascii="Century Schoolbook" w:hAnsi="Century Schoolbook" w:cs="Century Schoolbook"/>
        <w:b w:val="0"/>
        <w:bCs w:val="0"/>
        <w:i w:val="0"/>
        <w:iCs w:val="0"/>
        <w:smallCaps w:val="0"/>
        <w:strike w:val="0"/>
        <w:color w:val="000000"/>
        <w:spacing w:val="-20"/>
        <w:w w:val="100"/>
        <w:position w:val="0"/>
        <w:sz w:val="14"/>
        <w:szCs w:val="14"/>
        <w:u w:val="none"/>
      </w:rPr>
    </w:lvl>
    <w:lvl w:ilvl="6">
      <w:start w:val="21"/>
      <w:numFmt w:val="decimal"/>
      <w:lvlText w:val="%1."/>
      <w:lvlJc w:val="left"/>
      <w:rPr>
        <w:rFonts w:ascii="Century Schoolbook" w:hAnsi="Century Schoolbook" w:cs="Century Schoolbook"/>
        <w:b w:val="0"/>
        <w:bCs w:val="0"/>
        <w:i w:val="0"/>
        <w:iCs w:val="0"/>
        <w:smallCaps w:val="0"/>
        <w:strike w:val="0"/>
        <w:color w:val="000000"/>
        <w:spacing w:val="-20"/>
        <w:w w:val="100"/>
        <w:position w:val="0"/>
        <w:sz w:val="14"/>
        <w:szCs w:val="14"/>
        <w:u w:val="none"/>
      </w:rPr>
    </w:lvl>
    <w:lvl w:ilvl="7">
      <w:start w:val="21"/>
      <w:numFmt w:val="decimal"/>
      <w:lvlText w:val="%1."/>
      <w:lvlJc w:val="left"/>
      <w:rPr>
        <w:rFonts w:ascii="Century Schoolbook" w:hAnsi="Century Schoolbook" w:cs="Century Schoolbook"/>
        <w:b w:val="0"/>
        <w:bCs w:val="0"/>
        <w:i w:val="0"/>
        <w:iCs w:val="0"/>
        <w:smallCaps w:val="0"/>
        <w:strike w:val="0"/>
        <w:color w:val="000000"/>
        <w:spacing w:val="-20"/>
        <w:w w:val="100"/>
        <w:position w:val="0"/>
        <w:sz w:val="14"/>
        <w:szCs w:val="14"/>
        <w:u w:val="none"/>
      </w:rPr>
    </w:lvl>
    <w:lvl w:ilvl="8">
      <w:start w:val="21"/>
      <w:numFmt w:val="decimal"/>
      <w:lvlText w:val="%1."/>
      <w:lvlJc w:val="left"/>
      <w:rPr>
        <w:rFonts w:ascii="Century Schoolbook" w:hAnsi="Century Schoolbook" w:cs="Century Schoolbook"/>
        <w:b w:val="0"/>
        <w:bCs w:val="0"/>
        <w:i w:val="0"/>
        <w:iCs w:val="0"/>
        <w:smallCaps w:val="0"/>
        <w:strike w:val="0"/>
        <w:color w:val="000000"/>
        <w:spacing w:val="-20"/>
        <w:w w:val="100"/>
        <w:position w:val="0"/>
        <w:sz w:val="14"/>
        <w:szCs w:val="14"/>
        <w:u w:val="none"/>
      </w:rPr>
    </w:lvl>
  </w:abstractNum>
  <w:abstractNum w:abstractNumId="12">
    <w:nsid w:val="00000019"/>
    <w:multiLevelType w:val="multilevel"/>
    <w:tmpl w:val="00000018"/>
    <w:lvl w:ilvl="0">
      <w:start w:val="23"/>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23"/>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23"/>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23"/>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23"/>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23"/>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23"/>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23"/>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23"/>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13">
    <w:nsid w:val="0000001B"/>
    <w:multiLevelType w:val="multilevel"/>
    <w:tmpl w:val="0000001A"/>
    <w:lvl w:ilvl="0">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1">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9"/>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14">
    <w:nsid w:val="26B93087"/>
    <w:multiLevelType w:val="multilevel"/>
    <w:tmpl w:val="D350365E"/>
    <w:lvl w:ilvl="0">
      <w:start w:val="1"/>
      <w:numFmt w:val="lowerLetter"/>
      <w:lvlText w:val="%1)"/>
      <w:lvlJc w:val="left"/>
      <w:rPr>
        <w:b/>
        <w:bCs/>
        <w:i w:val="0"/>
        <w:iCs w:val="0"/>
        <w:smallCaps w:val="0"/>
        <w:strike w:val="0"/>
        <w:color w:val="000000"/>
        <w:spacing w:val="0"/>
        <w:w w:val="100"/>
        <w:position w:val="0"/>
        <w:sz w:val="14"/>
        <w:szCs w:val="14"/>
        <w:u w:val="none"/>
      </w:rPr>
    </w:lvl>
    <w:lvl w:ilvl="1">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2">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3">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4">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5">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6">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7">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lvl w:ilvl="8">
      <w:start w:val="1"/>
      <w:numFmt w:val="decimal"/>
      <w:lvlText w:val="%1."/>
      <w:lvlJc w:val="left"/>
      <w:rPr>
        <w:rFonts w:ascii="Century Schoolbook" w:hAnsi="Century Schoolbook" w:cs="Century Schoolbook"/>
        <w:b/>
        <w:bCs/>
        <w:i w:val="0"/>
        <w:iCs w:val="0"/>
        <w:smallCaps w:val="0"/>
        <w:strike w:val="0"/>
        <w:color w:val="000000"/>
        <w:spacing w:val="0"/>
        <w:w w:val="100"/>
        <w:position w:val="0"/>
        <w:sz w:val="14"/>
        <w:szCs w:val="14"/>
        <w:u w:val="none"/>
      </w:rPr>
    </w:lvl>
  </w:abstractNum>
  <w:abstractNum w:abstractNumId="15">
    <w:nsid w:val="26E42686"/>
    <w:multiLevelType w:val="hybridMultilevel"/>
    <w:tmpl w:val="B642B5F2"/>
    <w:lvl w:ilvl="0" w:tplc="43601194">
      <w:start w:val="2"/>
      <w:numFmt w:val="lowerLetter"/>
      <w:lvlText w:val="%1)"/>
      <w:lvlJc w:val="left"/>
      <w:pPr>
        <w:ind w:left="108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6">
    <w:nsid w:val="26F0030D"/>
    <w:multiLevelType w:val="hybridMultilevel"/>
    <w:tmpl w:val="1296700C"/>
    <w:lvl w:ilvl="0" w:tplc="0405000F">
      <w:start w:val="1"/>
      <w:numFmt w:val="decimal"/>
      <w:lvlText w:val="%1."/>
      <w:lvlJc w:val="left"/>
      <w:pPr>
        <w:ind w:left="720" w:hanging="360"/>
      </w:pPr>
    </w:lvl>
    <w:lvl w:ilvl="1" w:tplc="04050019">
      <w:start w:val="1"/>
      <w:numFmt w:val="decimal"/>
      <w:lvlText w:val="%2."/>
      <w:lvlJc w:val="left"/>
      <w:pPr>
        <w:tabs>
          <w:tab w:val="num" w:pos="1440"/>
        </w:tabs>
        <w:ind w:left="1440" w:hanging="360"/>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17">
    <w:nsid w:val="36EC2A4A"/>
    <w:multiLevelType w:val="hybridMultilevel"/>
    <w:tmpl w:val="28465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E01760D"/>
    <w:multiLevelType w:val="hybridMultilevel"/>
    <w:tmpl w:val="03EAA7F4"/>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FA2F36"/>
    <w:multiLevelType w:val="hybridMultilevel"/>
    <w:tmpl w:val="375E7B46"/>
    <w:lvl w:ilvl="0" w:tplc="0409000F">
      <w:start w:val="2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E3C79CC"/>
    <w:multiLevelType w:val="hybridMultilevel"/>
    <w:tmpl w:val="545CE79C"/>
    <w:lvl w:ilvl="0" w:tplc="0409000F">
      <w:start w:val="2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A8256A6"/>
    <w:multiLevelType w:val="hybridMultilevel"/>
    <w:tmpl w:val="AE44E9B8"/>
    <w:lvl w:ilvl="0" w:tplc="0409000F">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1466359"/>
    <w:multiLevelType w:val="hybridMultilevel"/>
    <w:tmpl w:val="AE1025E0"/>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6A60661"/>
    <w:multiLevelType w:val="hybridMultilevel"/>
    <w:tmpl w:val="7C68101A"/>
    <w:lvl w:ilvl="0" w:tplc="0409000F">
      <w:start w:val="2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C715F2C"/>
    <w:multiLevelType w:val="hybridMultilevel"/>
    <w:tmpl w:val="57D610BE"/>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7CFA5B1D"/>
    <w:multiLevelType w:val="hybridMultilevel"/>
    <w:tmpl w:val="86528980"/>
    <w:lvl w:ilvl="0" w:tplc="4866F7CA">
      <w:start w:val="2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4"/>
  </w:num>
  <w:num w:numId="3">
    <w:abstractNumId w:val="1"/>
  </w:num>
  <w:num w:numId="4">
    <w:abstractNumId w:val="2"/>
  </w:num>
  <w:num w:numId="5">
    <w:abstractNumId w:val="3"/>
  </w:num>
  <w:num w:numId="6">
    <w:abstractNumId w:val="4"/>
  </w:num>
  <w:num w:numId="7">
    <w:abstractNumId w:val="5"/>
  </w:num>
  <w:num w:numId="8">
    <w:abstractNumId w:val="6"/>
  </w:num>
  <w:num w:numId="9">
    <w:abstractNumId w:val="7"/>
  </w:num>
  <w:num w:numId="10">
    <w:abstractNumId w:val="8"/>
  </w:num>
  <w:num w:numId="11">
    <w:abstractNumId w:val="9"/>
  </w:num>
  <w:num w:numId="12">
    <w:abstractNumId w:val="10"/>
  </w:num>
  <w:num w:numId="13">
    <w:abstractNumId w:val="11"/>
  </w:num>
  <w:num w:numId="14">
    <w:abstractNumId w:val="12"/>
  </w:num>
  <w:num w:numId="15">
    <w:abstractNumId w:val="13"/>
  </w:num>
  <w:num w:numId="16">
    <w:abstractNumId w:val="25"/>
  </w:num>
  <w:num w:numId="17">
    <w:abstractNumId w:val="20"/>
  </w:num>
  <w:num w:numId="18">
    <w:abstractNumId w:val="19"/>
  </w:num>
  <w:num w:numId="19">
    <w:abstractNumId w:val="17"/>
  </w:num>
  <w:num w:numId="20">
    <w:abstractNumId w:val="23"/>
  </w:num>
  <w:num w:numId="21">
    <w:abstractNumId w:val="21"/>
  </w:num>
  <w:num w:numId="22">
    <w:abstractNumId w:val="22"/>
  </w:num>
  <w:num w:numId="23">
    <w:abstractNumId w:val="18"/>
  </w:num>
  <w:num w:numId="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970348"/>
    <w:rsid w:val="0000660E"/>
    <w:rsid w:val="00007BCC"/>
    <w:rsid w:val="00015633"/>
    <w:rsid w:val="00027239"/>
    <w:rsid w:val="000505DD"/>
    <w:rsid w:val="00061800"/>
    <w:rsid w:val="00066A4D"/>
    <w:rsid w:val="00097977"/>
    <w:rsid w:val="000D4BBA"/>
    <w:rsid w:val="000D7A69"/>
    <w:rsid w:val="000F04BA"/>
    <w:rsid w:val="00152427"/>
    <w:rsid w:val="00157620"/>
    <w:rsid w:val="001A3DB1"/>
    <w:rsid w:val="001C42F4"/>
    <w:rsid w:val="002200D0"/>
    <w:rsid w:val="0022394D"/>
    <w:rsid w:val="00241BCD"/>
    <w:rsid w:val="00254EED"/>
    <w:rsid w:val="00273E13"/>
    <w:rsid w:val="002A5D05"/>
    <w:rsid w:val="002E2F9F"/>
    <w:rsid w:val="002F09E0"/>
    <w:rsid w:val="00306896"/>
    <w:rsid w:val="00307731"/>
    <w:rsid w:val="00356BC4"/>
    <w:rsid w:val="00364D46"/>
    <w:rsid w:val="00376680"/>
    <w:rsid w:val="0038387A"/>
    <w:rsid w:val="00416E05"/>
    <w:rsid w:val="004A6C50"/>
    <w:rsid w:val="004D416C"/>
    <w:rsid w:val="004E5709"/>
    <w:rsid w:val="00520F4C"/>
    <w:rsid w:val="00535EED"/>
    <w:rsid w:val="00590E8D"/>
    <w:rsid w:val="005D342A"/>
    <w:rsid w:val="00611A17"/>
    <w:rsid w:val="00626134"/>
    <w:rsid w:val="00635EF3"/>
    <w:rsid w:val="00663255"/>
    <w:rsid w:val="00690A34"/>
    <w:rsid w:val="006A4AFC"/>
    <w:rsid w:val="006B2888"/>
    <w:rsid w:val="006B75D0"/>
    <w:rsid w:val="006E7C19"/>
    <w:rsid w:val="006F6FD1"/>
    <w:rsid w:val="00707F98"/>
    <w:rsid w:val="00722027"/>
    <w:rsid w:val="00760F1E"/>
    <w:rsid w:val="0078349A"/>
    <w:rsid w:val="0079287D"/>
    <w:rsid w:val="007E16C4"/>
    <w:rsid w:val="007E4C6A"/>
    <w:rsid w:val="007F23FD"/>
    <w:rsid w:val="00805AB4"/>
    <w:rsid w:val="00826D5C"/>
    <w:rsid w:val="0086303F"/>
    <w:rsid w:val="008C6D8C"/>
    <w:rsid w:val="00905AFA"/>
    <w:rsid w:val="00953674"/>
    <w:rsid w:val="00956712"/>
    <w:rsid w:val="009701F0"/>
    <w:rsid w:val="00970348"/>
    <w:rsid w:val="0099004D"/>
    <w:rsid w:val="009B1BE2"/>
    <w:rsid w:val="009B30E9"/>
    <w:rsid w:val="009C4A8B"/>
    <w:rsid w:val="00A1540A"/>
    <w:rsid w:val="00A20013"/>
    <w:rsid w:val="00A42FDA"/>
    <w:rsid w:val="00AD0D91"/>
    <w:rsid w:val="00B1488D"/>
    <w:rsid w:val="00B6177F"/>
    <w:rsid w:val="00B65565"/>
    <w:rsid w:val="00B72AFA"/>
    <w:rsid w:val="00B95169"/>
    <w:rsid w:val="00B979F2"/>
    <w:rsid w:val="00BF5EBF"/>
    <w:rsid w:val="00C221D4"/>
    <w:rsid w:val="00C5662C"/>
    <w:rsid w:val="00C64391"/>
    <w:rsid w:val="00C81EC4"/>
    <w:rsid w:val="00CA231C"/>
    <w:rsid w:val="00CA5303"/>
    <w:rsid w:val="00CD344F"/>
    <w:rsid w:val="00D01F19"/>
    <w:rsid w:val="00D129B9"/>
    <w:rsid w:val="00D3358D"/>
    <w:rsid w:val="00D5442A"/>
    <w:rsid w:val="00D76612"/>
    <w:rsid w:val="00D9140A"/>
    <w:rsid w:val="00DF586D"/>
    <w:rsid w:val="00E051C9"/>
    <w:rsid w:val="00E14FAD"/>
    <w:rsid w:val="00E473E8"/>
    <w:rsid w:val="00E513CC"/>
    <w:rsid w:val="00E51B02"/>
    <w:rsid w:val="00E835A3"/>
    <w:rsid w:val="00E95381"/>
    <w:rsid w:val="00E957CC"/>
    <w:rsid w:val="00EB4D83"/>
    <w:rsid w:val="00EC695E"/>
    <w:rsid w:val="00EE2552"/>
    <w:rsid w:val="00F106A5"/>
    <w:rsid w:val="00F47D38"/>
    <w:rsid w:val="00F757E7"/>
    <w:rsid w:val="00F84DBB"/>
    <w:rsid w:val="00FB72B0"/>
    <w:rsid w:val="00FD251E"/>
    <w:rsid w:val="00FF03A9"/>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1540A"/>
    <w:pPr>
      <w:spacing w:after="160" w:line="259" w:lineRule="auto"/>
    </w:pPr>
    <w:rPr>
      <w:sz w:val="22"/>
      <w:szCs w:val="22"/>
      <w:lang w:eastAsia="en-US"/>
    </w:rPr>
  </w:style>
  <w:style w:type="paragraph" w:styleId="Nadpis1">
    <w:name w:val="heading 1"/>
    <w:basedOn w:val="Normln"/>
    <w:next w:val="Normln"/>
    <w:link w:val="Nadpis1Char"/>
    <w:uiPriority w:val="9"/>
    <w:qFormat/>
    <w:rsid w:val="00520F4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rdnpsmoodstavce">
    <w:name w:val="Default Paragraph Font"/>
    <w:uiPriority w:val="1"/>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970348"/>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70348"/>
    <w:rPr>
      <w:rFonts w:ascii="Tahoma" w:hAnsi="Tahoma" w:cs="Tahoma"/>
      <w:sz w:val="16"/>
      <w:szCs w:val="16"/>
      <w:lang w:eastAsia="en-US"/>
    </w:rPr>
  </w:style>
  <w:style w:type="table" w:styleId="Mkatabulky">
    <w:name w:val="Table Grid"/>
    <w:basedOn w:val="Normlntabulka"/>
    <w:uiPriority w:val="59"/>
    <w:rsid w:val="00905AF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Nadpis1Char">
    <w:name w:val="Nadpis 1 Char"/>
    <w:basedOn w:val="Standardnpsmoodstavce"/>
    <w:link w:val="Nadpis1"/>
    <w:uiPriority w:val="9"/>
    <w:rsid w:val="00520F4C"/>
    <w:rPr>
      <w:rFonts w:asciiTheme="majorHAnsi" w:eastAsiaTheme="majorEastAsia" w:hAnsiTheme="majorHAnsi" w:cstheme="majorBidi"/>
      <w:b/>
      <w:bCs/>
      <w:color w:val="365F91" w:themeColor="accent1" w:themeShade="BF"/>
      <w:sz w:val="28"/>
      <w:szCs w:val="28"/>
      <w:lang w:eastAsia="en-US"/>
    </w:rPr>
  </w:style>
  <w:style w:type="paragraph" w:styleId="Odstavecseseznamem">
    <w:name w:val="List Paragraph"/>
    <w:basedOn w:val="Normln"/>
    <w:uiPriority w:val="34"/>
    <w:qFormat/>
    <w:rsid w:val="0000660E"/>
    <w:pPr>
      <w:ind w:left="720"/>
      <w:contextualSpacing/>
    </w:pPr>
  </w:style>
  <w:style w:type="paragraph" w:styleId="Titulek">
    <w:name w:val="caption"/>
    <w:basedOn w:val="Normln"/>
    <w:next w:val="Normln"/>
    <w:uiPriority w:val="35"/>
    <w:unhideWhenUsed/>
    <w:qFormat/>
    <w:rsid w:val="00066A4D"/>
    <w:pPr>
      <w:spacing w:after="200" w:line="240" w:lineRule="auto"/>
    </w:pPr>
    <w:rPr>
      <w:i/>
      <w:iCs/>
      <w:color w:val="1F497D" w:themeColor="text2"/>
      <w:sz w:val="18"/>
      <w:szCs w:val="18"/>
    </w:rPr>
  </w:style>
</w:styles>
</file>

<file path=word/webSettings.xml><?xml version="1.0" encoding="utf-8"?>
<w:webSettings xmlns:r="http://schemas.openxmlformats.org/officeDocument/2006/relationships" xmlns:w="http://schemas.openxmlformats.org/wordprocessingml/2006/main">
  <w:divs>
    <w:div w:id="64454150">
      <w:bodyDiv w:val="1"/>
      <w:marLeft w:val="0"/>
      <w:marRight w:val="0"/>
      <w:marTop w:val="0"/>
      <w:marBottom w:val="0"/>
      <w:divBdr>
        <w:top w:val="none" w:sz="0" w:space="0" w:color="auto"/>
        <w:left w:val="none" w:sz="0" w:space="0" w:color="auto"/>
        <w:bottom w:val="none" w:sz="0" w:space="0" w:color="auto"/>
        <w:right w:val="none" w:sz="0" w:space="0" w:color="auto"/>
      </w:divBdr>
    </w:div>
    <w:div w:id="68961830">
      <w:bodyDiv w:val="1"/>
      <w:marLeft w:val="0"/>
      <w:marRight w:val="0"/>
      <w:marTop w:val="0"/>
      <w:marBottom w:val="0"/>
      <w:divBdr>
        <w:top w:val="none" w:sz="0" w:space="0" w:color="auto"/>
        <w:left w:val="none" w:sz="0" w:space="0" w:color="auto"/>
        <w:bottom w:val="none" w:sz="0" w:space="0" w:color="auto"/>
        <w:right w:val="none" w:sz="0" w:space="0" w:color="auto"/>
      </w:divBdr>
    </w:div>
    <w:div w:id="157356263">
      <w:bodyDiv w:val="1"/>
      <w:marLeft w:val="0"/>
      <w:marRight w:val="0"/>
      <w:marTop w:val="0"/>
      <w:marBottom w:val="0"/>
      <w:divBdr>
        <w:top w:val="none" w:sz="0" w:space="0" w:color="auto"/>
        <w:left w:val="none" w:sz="0" w:space="0" w:color="auto"/>
        <w:bottom w:val="none" w:sz="0" w:space="0" w:color="auto"/>
        <w:right w:val="none" w:sz="0" w:space="0" w:color="auto"/>
      </w:divBdr>
    </w:div>
    <w:div w:id="298144579">
      <w:bodyDiv w:val="1"/>
      <w:marLeft w:val="0"/>
      <w:marRight w:val="0"/>
      <w:marTop w:val="0"/>
      <w:marBottom w:val="0"/>
      <w:divBdr>
        <w:top w:val="none" w:sz="0" w:space="0" w:color="auto"/>
        <w:left w:val="none" w:sz="0" w:space="0" w:color="auto"/>
        <w:bottom w:val="none" w:sz="0" w:space="0" w:color="auto"/>
        <w:right w:val="none" w:sz="0" w:space="0" w:color="auto"/>
      </w:divBdr>
    </w:div>
    <w:div w:id="464544058">
      <w:bodyDiv w:val="1"/>
      <w:marLeft w:val="0"/>
      <w:marRight w:val="0"/>
      <w:marTop w:val="0"/>
      <w:marBottom w:val="0"/>
      <w:divBdr>
        <w:top w:val="none" w:sz="0" w:space="0" w:color="auto"/>
        <w:left w:val="none" w:sz="0" w:space="0" w:color="auto"/>
        <w:bottom w:val="none" w:sz="0" w:space="0" w:color="auto"/>
        <w:right w:val="none" w:sz="0" w:space="0" w:color="auto"/>
      </w:divBdr>
    </w:div>
    <w:div w:id="568538517">
      <w:bodyDiv w:val="1"/>
      <w:marLeft w:val="0"/>
      <w:marRight w:val="0"/>
      <w:marTop w:val="0"/>
      <w:marBottom w:val="0"/>
      <w:divBdr>
        <w:top w:val="none" w:sz="0" w:space="0" w:color="auto"/>
        <w:left w:val="none" w:sz="0" w:space="0" w:color="auto"/>
        <w:bottom w:val="none" w:sz="0" w:space="0" w:color="auto"/>
        <w:right w:val="none" w:sz="0" w:space="0" w:color="auto"/>
      </w:divBdr>
    </w:div>
    <w:div w:id="642344931">
      <w:bodyDiv w:val="1"/>
      <w:marLeft w:val="0"/>
      <w:marRight w:val="0"/>
      <w:marTop w:val="0"/>
      <w:marBottom w:val="0"/>
      <w:divBdr>
        <w:top w:val="none" w:sz="0" w:space="0" w:color="auto"/>
        <w:left w:val="none" w:sz="0" w:space="0" w:color="auto"/>
        <w:bottom w:val="none" w:sz="0" w:space="0" w:color="auto"/>
        <w:right w:val="none" w:sz="0" w:space="0" w:color="auto"/>
      </w:divBdr>
    </w:div>
    <w:div w:id="658003296">
      <w:bodyDiv w:val="1"/>
      <w:marLeft w:val="0"/>
      <w:marRight w:val="0"/>
      <w:marTop w:val="0"/>
      <w:marBottom w:val="0"/>
      <w:divBdr>
        <w:top w:val="none" w:sz="0" w:space="0" w:color="auto"/>
        <w:left w:val="none" w:sz="0" w:space="0" w:color="auto"/>
        <w:bottom w:val="none" w:sz="0" w:space="0" w:color="auto"/>
        <w:right w:val="none" w:sz="0" w:space="0" w:color="auto"/>
      </w:divBdr>
    </w:div>
    <w:div w:id="723215599">
      <w:bodyDiv w:val="1"/>
      <w:marLeft w:val="0"/>
      <w:marRight w:val="0"/>
      <w:marTop w:val="0"/>
      <w:marBottom w:val="0"/>
      <w:divBdr>
        <w:top w:val="none" w:sz="0" w:space="0" w:color="auto"/>
        <w:left w:val="none" w:sz="0" w:space="0" w:color="auto"/>
        <w:bottom w:val="none" w:sz="0" w:space="0" w:color="auto"/>
        <w:right w:val="none" w:sz="0" w:space="0" w:color="auto"/>
      </w:divBdr>
      <w:divsChild>
        <w:div w:id="1187328712">
          <w:marLeft w:val="0"/>
          <w:marRight w:val="0"/>
          <w:marTop w:val="0"/>
          <w:marBottom w:val="0"/>
          <w:divBdr>
            <w:top w:val="none" w:sz="0" w:space="0" w:color="auto"/>
            <w:left w:val="none" w:sz="0" w:space="0" w:color="auto"/>
            <w:bottom w:val="none" w:sz="0" w:space="0" w:color="auto"/>
            <w:right w:val="none" w:sz="0" w:space="0" w:color="auto"/>
          </w:divBdr>
        </w:div>
      </w:divsChild>
    </w:div>
    <w:div w:id="835149636">
      <w:bodyDiv w:val="1"/>
      <w:marLeft w:val="0"/>
      <w:marRight w:val="0"/>
      <w:marTop w:val="0"/>
      <w:marBottom w:val="0"/>
      <w:divBdr>
        <w:top w:val="none" w:sz="0" w:space="0" w:color="auto"/>
        <w:left w:val="none" w:sz="0" w:space="0" w:color="auto"/>
        <w:bottom w:val="none" w:sz="0" w:space="0" w:color="auto"/>
        <w:right w:val="none" w:sz="0" w:space="0" w:color="auto"/>
      </w:divBdr>
      <w:divsChild>
        <w:div w:id="501508375">
          <w:marLeft w:val="0"/>
          <w:marRight w:val="0"/>
          <w:marTop w:val="0"/>
          <w:marBottom w:val="0"/>
          <w:divBdr>
            <w:top w:val="none" w:sz="0" w:space="0" w:color="auto"/>
            <w:left w:val="none" w:sz="0" w:space="0" w:color="auto"/>
            <w:bottom w:val="none" w:sz="0" w:space="0" w:color="auto"/>
            <w:right w:val="none" w:sz="0" w:space="0" w:color="auto"/>
          </w:divBdr>
        </w:div>
      </w:divsChild>
    </w:div>
    <w:div w:id="1499346381">
      <w:bodyDiv w:val="1"/>
      <w:marLeft w:val="0"/>
      <w:marRight w:val="0"/>
      <w:marTop w:val="0"/>
      <w:marBottom w:val="0"/>
      <w:divBdr>
        <w:top w:val="none" w:sz="0" w:space="0" w:color="auto"/>
        <w:left w:val="none" w:sz="0" w:space="0" w:color="auto"/>
        <w:bottom w:val="none" w:sz="0" w:space="0" w:color="auto"/>
        <w:right w:val="none" w:sz="0" w:space="0" w:color="auto"/>
      </w:divBdr>
    </w:div>
    <w:div w:id="1744791476">
      <w:bodyDiv w:val="1"/>
      <w:marLeft w:val="0"/>
      <w:marRight w:val="0"/>
      <w:marTop w:val="0"/>
      <w:marBottom w:val="0"/>
      <w:divBdr>
        <w:top w:val="none" w:sz="0" w:space="0" w:color="auto"/>
        <w:left w:val="none" w:sz="0" w:space="0" w:color="auto"/>
        <w:bottom w:val="none" w:sz="0" w:space="0" w:color="auto"/>
        <w:right w:val="none" w:sz="0" w:space="0" w:color="auto"/>
      </w:divBdr>
    </w:div>
    <w:div w:id="1759403678">
      <w:bodyDiv w:val="1"/>
      <w:marLeft w:val="0"/>
      <w:marRight w:val="0"/>
      <w:marTop w:val="0"/>
      <w:marBottom w:val="0"/>
      <w:divBdr>
        <w:top w:val="none" w:sz="0" w:space="0" w:color="auto"/>
        <w:left w:val="none" w:sz="0" w:space="0" w:color="auto"/>
        <w:bottom w:val="none" w:sz="0" w:space="0" w:color="auto"/>
        <w:right w:val="none" w:sz="0" w:space="0" w:color="auto"/>
      </w:divBdr>
    </w:div>
    <w:div w:id="1819148622">
      <w:bodyDiv w:val="1"/>
      <w:marLeft w:val="0"/>
      <w:marRight w:val="0"/>
      <w:marTop w:val="0"/>
      <w:marBottom w:val="0"/>
      <w:divBdr>
        <w:top w:val="none" w:sz="0" w:space="0" w:color="auto"/>
        <w:left w:val="none" w:sz="0" w:space="0" w:color="auto"/>
        <w:bottom w:val="none" w:sz="0" w:space="0" w:color="auto"/>
        <w:right w:val="none" w:sz="0" w:space="0" w:color="auto"/>
      </w:divBdr>
    </w:div>
    <w:div w:id="1928687276">
      <w:bodyDiv w:val="1"/>
      <w:marLeft w:val="0"/>
      <w:marRight w:val="0"/>
      <w:marTop w:val="0"/>
      <w:marBottom w:val="0"/>
      <w:divBdr>
        <w:top w:val="none" w:sz="0" w:space="0" w:color="auto"/>
        <w:left w:val="none" w:sz="0" w:space="0" w:color="auto"/>
        <w:bottom w:val="none" w:sz="0" w:space="0" w:color="auto"/>
        <w:right w:val="none" w:sz="0" w:space="0" w:color="auto"/>
      </w:divBdr>
    </w:div>
    <w:div w:id="1943368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microsoft.com/office/2007/relationships/hdphoto" Target="media/hdphoto1.wdp"/><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D30E6E-602C-4489-8B04-DD03EBABED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1461</TotalTime>
  <Pages>22</Pages>
  <Words>6311</Words>
  <Characters>37241</Characters>
  <Application>Microsoft Office Word</Application>
  <DocSecurity>0</DocSecurity>
  <Lines>310</Lines>
  <Paragraphs>86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43466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vachule</dc:creator>
  <cp:lastModifiedBy>vachule</cp:lastModifiedBy>
  <cp:revision>9</cp:revision>
  <dcterms:created xsi:type="dcterms:W3CDTF">2017-09-26T19:29:00Z</dcterms:created>
  <dcterms:modified xsi:type="dcterms:W3CDTF">2017-10-07T18:46:00Z</dcterms:modified>
</cp:coreProperties>
</file>